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83A" w:rsidRPr="00D1583A" w:rsidRDefault="00D1583A" w:rsidP="00D1583A">
      <w:pPr>
        <w:autoSpaceDE w:val="0"/>
        <w:autoSpaceDN w:val="0"/>
        <w:adjustRightInd w:val="0"/>
        <w:jc w:val="right"/>
        <w:rPr>
          <w:bCs/>
        </w:rPr>
      </w:pPr>
      <w:r w:rsidRPr="00D1583A">
        <w:rPr>
          <w:bCs/>
        </w:rPr>
        <w:t>Образец № 1</w:t>
      </w:r>
    </w:p>
    <w:p w:rsidR="00D1583A" w:rsidRDefault="00D1583A" w:rsidP="00D1583A">
      <w:pPr>
        <w:autoSpaceDE w:val="0"/>
        <w:autoSpaceDN w:val="0"/>
        <w:adjustRightInd w:val="0"/>
        <w:jc w:val="right"/>
        <w:rPr>
          <w:b/>
          <w:bCs/>
        </w:rPr>
      </w:pPr>
    </w:p>
    <w:p w:rsidR="00D1583A" w:rsidRDefault="00D1583A" w:rsidP="00D1583A">
      <w:pPr>
        <w:autoSpaceDE w:val="0"/>
        <w:autoSpaceDN w:val="0"/>
        <w:adjustRightInd w:val="0"/>
        <w:jc w:val="right"/>
        <w:rPr>
          <w:b/>
          <w:bCs/>
        </w:rPr>
      </w:pPr>
    </w:p>
    <w:p w:rsidR="000E5AE9" w:rsidRPr="00542E87" w:rsidRDefault="000E5AE9" w:rsidP="000E5AE9">
      <w:pPr>
        <w:autoSpaceDE w:val="0"/>
        <w:autoSpaceDN w:val="0"/>
        <w:adjustRightInd w:val="0"/>
        <w:jc w:val="center"/>
        <w:rPr>
          <w:b/>
          <w:bCs/>
        </w:rPr>
      </w:pPr>
      <w:r w:rsidRPr="00542E87">
        <w:rPr>
          <w:b/>
          <w:bCs/>
        </w:rPr>
        <w:t>ОФЕРТА</w:t>
      </w:r>
    </w:p>
    <w:p w:rsidR="000E5AE9" w:rsidRPr="006B4638" w:rsidRDefault="000E5AE9" w:rsidP="000E5AE9">
      <w:pPr>
        <w:autoSpaceDE w:val="0"/>
        <w:autoSpaceDN w:val="0"/>
        <w:adjustRightInd w:val="0"/>
        <w:jc w:val="center"/>
        <w:rPr>
          <w:bCs/>
        </w:rPr>
      </w:pPr>
      <w:r w:rsidRPr="006B4638">
        <w:rPr>
          <w:bCs/>
        </w:rPr>
        <w:t>за участие в процедура за възлагане на обществена поръчка</w:t>
      </w:r>
    </w:p>
    <w:p w:rsidR="000E5AE9" w:rsidRPr="00542E87" w:rsidRDefault="000E5AE9" w:rsidP="000C539C">
      <w:pPr>
        <w:autoSpaceDE w:val="0"/>
        <w:autoSpaceDN w:val="0"/>
        <w:adjustRightInd w:val="0"/>
        <w:jc w:val="center"/>
        <w:rPr>
          <w:caps/>
          <w:u w:val="single"/>
        </w:rPr>
      </w:pPr>
      <w:r w:rsidRPr="006B4638">
        <w:rPr>
          <w:bCs/>
        </w:rPr>
        <w:t xml:space="preserve">с предмет: </w:t>
      </w:r>
      <w:r w:rsidR="000C539C" w:rsidRPr="00566C23">
        <w:rPr>
          <w:iCs/>
        </w:rPr>
        <w:t>„Рехабилитация на магистрален водопровод за водоснабдителна група „Орехово-Малево-Хвойна-Павелско”</w:t>
      </w:r>
    </w:p>
    <w:p w:rsidR="000C539C" w:rsidRDefault="000C539C" w:rsidP="000E5AE9">
      <w:pPr>
        <w:autoSpaceDE w:val="0"/>
        <w:autoSpaceDN w:val="0"/>
        <w:adjustRightInd w:val="0"/>
        <w:jc w:val="both"/>
        <w:rPr>
          <w:b/>
          <w:bCs/>
          <w:iCs/>
        </w:rPr>
      </w:pPr>
    </w:p>
    <w:p w:rsidR="000C539C" w:rsidRDefault="000C539C" w:rsidP="000E5AE9">
      <w:pPr>
        <w:autoSpaceDE w:val="0"/>
        <w:autoSpaceDN w:val="0"/>
        <w:adjustRightInd w:val="0"/>
        <w:jc w:val="both"/>
        <w:rPr>
          <w:b/>
          <w:bCs/>
          <w:iCs/>
        </w:rPr>
      </w:pPr>
    </w:p>
    <w:p w:rsidR="000C539C" w:rsidRDefault="000C539C" w:rsidP="000E5AE9">
      <w:pPr>
        <w:autoSpaceDE w:val="0"/>
        <w:autoSpaceDN w:val="0"/>
        <w:adjustRightInd w:val="0"/>
        <w:jc w:val="both"/>
        <w:rPr>
          <w:b/>
          <w:bCs/>
          <w:iCs/>
        </w:rPr>
      </w:pPr>
    </w:p>
    <w:p w:rsidR="000E5AE9" w:rsidRPr="00542E87" w:rsidRDefault="000E5AE9" w:rsidP="000E5AE9">
      <w:pPr>
        <w:autoSpaceDE w:val="0"/>
        <w:autoSpaceDN w:val="0"/>
        <w:adjustRightInd w:val="0"/>
        <w:jc w:val="both"/>
        <w:rPr>
          <w:b/>
          <w:bCs/>
          <w:iCs/>
        </w:rPr>
      </w:pPr>
      <w:r w:rsidRPr="00542E87">
        <w:rPr>
          <w:b/>
          <w:bCs/>
          <w:iCs/>
        </w:rPr>
        <w:t>ДО</w:t>
      </w:r>
    </w:p>
    <w:p w:rsidR="000E5AE9" w:rsidRPr="00542E87" w:rsidRDefault="000E5AE9" w:rsidP="000E5AE9">
      <w:pPr>
        <w:autoSpaceDE w:val="0"/>
        <w:autoSpaceDN w:val="0"/>
        <w:adjustRightInd w:val="0"/>
        <w:jc w:val="both"/>
        <w:rPr>
          <w:b/>
          <w:bCs/>
          <w:iCs/>
        </w:rPr>
      </w:pPr>
      <w:r w:rsidRPr="00542E87">
        <w:rPr>
          <w:b/>
          <w:bCs/>
          <w:caps/>
        </w:rPr>
        <w:t>Община Чепеларе</w:t>
      </w:r>
    </w:p>
    <w:p w:rsidR="000E5AE9" w:rsidRPr="00542E87" w:rsidRDefault="000E5AE9" w:rsidP="000E5AE9">
      <w:pPr>
        <w:autoSpaceDE w:val="0"/>
        <w:autoSpaceDN w:val="0"/>
        <w:adjustRightInd w:val="0"/>
        <w:jc w:val="both"/>
        <w:rPr>
          <w:b/>
          <w:bCs/>
          <w:iCs/>
        </w:rPr>
      </w:pPr>
      <w:r w:rsidRPr="00542E87">
        <w:rPr>
          <w:b/>
          <w:bCs/>
          <w:iCs/>
        </w:rPr>
        <w:t xml:space="preserve">ГР. ЧЕПЕЛАРЕ </w:t>
      </w:r>
    </w:p>
    <w:p w:rsidR="000E5AE9" w:rsidRPr="00542E87" w:rsidRDefault="000E5AE9" w:rsidP="000E5AE9">
      <w:pPr>
        <w:autoSpaceDE w:val="0"/>
        <w:autoSpaceDN w:val="0"/>
        <w:adjustRightInd w:val="0"/>
        <w:jc w:val="both"/>
        <w:rPr>
          <w:b/>
          <w:bCs/>
          <w:iCs/>
        </w:rPr>
      </w:pPr>
      <w:r w:rsidRPr="00542E87">
        <w:rPr>
          <w:b/>
          <w:bCs/>
          <w:iCs/>
        </w:rPr>
        <w:t>УЛ. «БЕЛОМОРСКА» № 44Б</w:t>
      </w:r>
    </w:p>
    <w:p w:rsidR="000E5AE9" w:rsidRPr="00542E87" w:rsidRDefault="000E5AE9" w:rsidP="000E5AE9">
      <w:pPr>
        <w:autoSpaceDE w:val="0"/>
        <w:autoSpaceDN w:val="0"/>
        <w:adjustRightInd w:val="0"/>
        <w:jc w:val="both"/>
        <w:rPr>
          <w:b/>
          <w:bCs/>
          <w:iCs/>
        </w:rPr>
      </w:pPr>
    </w:p>
    <w:p w:rsidR="000E5AE9" w:rsidRPr="00542E87" w:rsidRDefault="000E5AE9" w:rsidP="000E5AE9">
      <w:pPr>
        <w:autoSpaceDE w:val="0"/>
        <w:autoSpaceDN w:val="0"/>
        <w:adjustRightInd w:val="0"/>
        <w:ind w:left="1440" w:firstLine="720"/>
        <w:jc w:val="both"/>
        <w:rPr>
          <w:b/>
          <w:bCs/>
          <w:iCs/>
          <w:caps/>
        </w:rPr>
      </w:pPr>
    </w:p>
    <w:p w:rsidR="000E5AE9" w:rsidRPr="00542E87" w:rsidRDefault="000E5AE9" w:rsidP="000E5AE9">
      <w:pPr>
        <w:autoSpaceDE w:val="0"/>
        <w:autoSpaceDN w:val="0"/>
        <w:adjustRightInd w:val="0"/>
        <w:jc w:val="center"/>
        <w:rPr>
          <w:b/>
          <w:bCs/>
          <w:iCs/>
          <w:caps/>
        </w:rPr>
      </w:pPr>
      <w:r w:rsidRPr="00542E87">
        <w:rPr>
          <w:b/>
        </w:rPr>
        <w:t>ПРЕДСТАВЯНЕ НА УЧАСТНИК</w:t>
      </w:r>
    </w:p>
    <w:p w:rsidR="000E5AE9" w:rsidRPr="00542E87" w:rsidRDefault="000E5AE9" w:rsidP="000E5AE9">
      <w:pPr>
        <w:autoSpaceDE w:val="0"/>
        <w:autoSpaceDN w:val="0"/>
        <w:adjustRightInd w:val="0"/>
        <w:jc w:val="center"/>
        <w:rPr>
          <w:b/>
          <w:bCs/>
        </w:rPr>
      </w:pPr>
      <w:r w:rsidRPr="00542E87">
        <w:rPr>
          <w:b/>
          <w:bCs/>
        </w:rPr>
        <w:t>в процедура за възлагане на обществена поръчка</w:t>
      </w:r>
    </w:p>
    <w:p w:rsidR="000E5AE9" w:rsidRPr="00B75CFA" w:rsidRDefault="000E5AE9" w:rsidP="00B75CFA">
      <w:pPr>
        <w:autoSpaceDE w:val="0"/>
        <w:autoSpaceDN w:val="0"/>
        <w:adjustRightInd w:val="0"/>
        <w:jc w:val="center"/>
        <w:rPr>
          <w:b/>
          <w:bCs/>
        </w:rPr>
      </w:pPr>
      <w:r w:rsidRPr="00542E87">
        <w:rPr>
          <w:b/>
          <w:bCs/>
        </w:rPr>
        <w:t xml:space="preserve">с предмет: </w:t>
      </w:r>
      <w:r w:rsidR="00B75CFA" w:rsidRPr="00B75CFA">
        <w:rPr>
          <w:b/>
          <w:iCs/>
        </w:rPr>
        <w:t>„Рехабилитация на магистрален водопровод за водоснабдителна група „Орехово-Малево-Хвойна-Павелско”</w:t>
      </w:r>
    </w:p>
    <w:p w:rsidR="000E5AE9" w:rsidRPr="00542E87" w:rsidRDefault="000E5AE9" w:rsidP="000E5AE9">
      <w:pPr>
        <w:autoSpaceDE w:val="0"/>
        <w:autoSpaceDN w:val="0"/>
        <w:adjustRightInd w:val="0"/>
        <w:ind w:left="1440" w:firstLine="720"/>
        <w:jc w:val="both"/>
        <w:rPr>
          <w:b/>
          <w:bCs/>
          <w:iCs/>
          <w:caps/>
        </w:rPr>
      </w:pPr>
    </w:p>
    <w:p w:rsidR="000E5AE9" w:rsidRPr="00542E87" w:rsidRDefault="000E5AE9" w:rsidP="000E5AE9">
      <w:pPr>
        <w:autoSpaceDE w:val="0"/>
        <w:autoSpaceDN w:val="0"/>
        <w:adjustRightInd w:val="0"/>
        <w:jc w:val="both"/>
        <w:rPr>
          <w:b/>
          <w:bCs/>
          <w:iCs/>
          <w:caps/>
        </w:rPr>
      </w:pPr>
      <w:r w:rsidRPr="00542E87">
        <w:rPr>
          <w:b/>
        </w:rPr>
        <w:t>Административни сведения</w:t>
      </w:r>
    </w:p>
    <w:p w:rsidR="000E5AE9" w:rsidRPr="00542E87" w:rsidRDefault="000E5AE9" w:rsidP="000E5AE9">
      <w:pPr>
        <w:autoSpaceDE w:val="0"/>
        <w:autoSpaceDN w:val="0"/>
        <w:adjustRightInd w:val="0"/>
        <w:rPr>
          <w:rFonts w:ascii="Arial" w:hAnsi="Arial" w:cs="Arial"/>
          <w:sz w:val="20"/>
          <w:szCs w:val="20"/>
        </w:rPr>
      </w:pPr>
    </w:p>
    <w:tbl>
      <w:tblPr>
        <w:tblW w:w="9925" w:type="dxa"/>
        <w:tblCellSpacing w:w="0" w:type="dxa"/>
        <w:tblCellMar>
          <w:top w:w="15" w:type="dxa"/>
          <w:left w:w="15" w:type="dxa"/>
          <w:bottom w:w="15" w:type="dxa"/>
          <w:right w:w="15" w:type="dxa"/>
        </w:tblCellMar>
        <w:tblLook w:val="0000"/>
      </w:tblPr>
      <w:tblGrid>
        <w:gridCol w:w="4335"/>
        <w:gridCol w:w="5590"/>
      </w:tblGrid>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Наименование на участника:</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xml:space="preserve">ЕИК/БУЛСТАТ/ЕГН </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xml:space="preserve">(или друга идентифицираща информация в съответствие със законодателството на държавата, в която участникът е установен) </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Седалище:</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пощенски код, населено място:</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ул./бул. №, блок №, вход, етаж:</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Адрес за кореспонденция:</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пощенски код, населено място:</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ул./бул. №, блок №, вход, етаж:</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Телефон:</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Факс:</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w:t>
            </w:r>
          </w:p>
        </w:tc>
      </w:tr>
      <w:tr w:rsidR="000E5AE9" w:rsidRPr="00542E87" w:rsidTr="00DC6313">
        <w:trPr>
          <w:tblCellSpacing w:w="0" w:type="dxa"/>
        </w:trPr>
        <w:tc>
          <w:tcPr>
            <w:tcW w:w="4335"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E-mail адрес:</w:t>
            </w:r>
          </w:p>
        </w:tc>
        <w:tc>
          <w:tcPr>
            <w:tcW w:w="5590" w:type="dxa"/>
            <w:tcBorders>
              <w:top w:val="single" w:sz="4" w:space="0" w:color="auto"/>
              <w:left w:val="single" w:sz="4" w:space="0" w:color="auto"/>
              <w:bottom w:val="single" w:sz="4" w:space="0" w:color="auto"/>
              <w:right w:val="single" w:sz="4" w:space="0" w:color="auto"/>
            </w:tcBorders>
            <w:vAlign w:val="center"/>
          </w:tcPr>
          <w:p w:rsidR="000E5AE9" w:rsidRPr="00542E87" w:rsidRDefault="000E5AE9" w:rsidP="00DC6313">
            <w:r w:rsidRPr="00542E87">
              <w:t> </w:t>
            </w:r>
          </w:p>
        </w:tc>
      </w:tr>
    </w:tbl>
    <w:p w:rsidR="000E5AE9" w:rsidRPr="00542E87" w:rsidRDefault="000E5AE9" w:rsidP="000E5AE9">
      <w:pPr>
        <w:rPr>
          <w:vanish/>
        </w:rPr>
      </w:pPr>
    </w:p>
    <w:tbl>
      <w:tblPr>
        <w:tblW w:w="992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9925"/>
      </w:tblGrid>
      <w:tr w:rsidR="000E5AE9" w:rsidRPr="00542E87" w:rsidTr="00DC6313">
        <w:trPr>
          <w:tblCellSpacing w:w="0" w:type="dxa"/>
        </w:trPr>
        <w:tc>
          <w:tcPr>
            <w:tcW w:w="9925" w:type="dxa"/>
            <w:vAlign w:val="center"/>
          </w:tcPr>
          <w:p w:rsidR="000E5AE9" w:rsidRPr="00542E87" w:rsidRDefault="000E5AE9" w:rsidP="00DC6313">
            <w:r w:rsidRPr="00542E87">
              <w:t>(в случай че участникът е обединение, информацията се попълва за всеки участник в обединението, като се добавя необходимият брой полета)</w:t>
            </w:r>
          </w:p>
        </w:tc>
      </w:tr>
      <w:tr w:rsidR="000E5AE9" w:rsidRPr="00542E87" w:rsidTr="00DC6313">
        <w:trPr>
          <w:tblCellSpacing w:w="0" w:type="dxa"/>
        </w:trPr>
        <w:tc>
          <w:tcPr>
            <w:tcW w:w="9925" w:type="dxa"/>
            <w:vAlign w:val="center"/>
          </w:tcPr>
          <w:p w:rsidR="000E5AE9" w:rsidRPr="00542E87" w:rsidRDefault="000E5AE9" w:rsidP="00DC6313">
            <w:r w:rsidRPr="00542E87">
              <w:t>Лица, представляващи участника по учредителен акт:</w:t>
            </w:r>
          </w:p>
        </w:tc>
      </w:tr>
      <w:tr w:rsidR="000E5AE9" w:rsidRPr="00542E87" w:rsidTr="00DC6313">
        <w:trPr>
          <w:tblCellSpacing w:w="0" w:type="dxa"/>
        </w:trPr>
        <w:tc>
          <w:tcPr>
            <w:tcW w:w="9925" w:type="dxa"/>
            <w:vAlign w:val="center"/>
          </w:tcPr>
          <w:p w:rsidR="000E5AE9" w:rsidRPr="00542E87" w:rsidRDefault="000E5AE9" w:rsidP="00DC6313">
            <w:r w:rsidRPr="00542E87">
              <w:t>(ако лицата са повече от едно, се добавя необходимият брой полета)</w:t>
            </w:r>
          </w:p>
        </w:tc>
      </w:tr>
    </w:tbl>
    <w:p w:rsidR="000E5AE9" w:rsidRPr="00542E87" w:rsidRDefault="000E5AE9" w:rsidP="000E5AE9">
      <w:pPr>
        <w:rPr>
          <w:vanish/>
        </w:rPr>
      </w:pPr>
    </w:p>
    <w:tbl>
      <w:tblPr>
        <w:tblW w:w="992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tblPr>
      <w:tblGrid>
        <w:gridCol w:w="4335"/>
        <w:gridCol w:w="5590"/>
      </w:tblGrid>
      <w:tr w:rsidR="000E5AE9" w:rsidRPr="00542E87" w:rsidTr="00DC6313">
        <w:trPr>
          <w:tblCellSpacing w:w="0" w:type="dxa"/>
        </w:trPr>
        <w:tc>
          <w:tcPr>
            <w:tcW w:w="4335" w:type="dxa"/>
            <w:vAlign w:val="center"/>
          </w:tcPr>
          <w:p w:rsidR="000E5AE9" w:rsidRPr="00542E87" w:rsidRDefault="000E5AE9" w:rsidP="00DC6313">
            <w:r w:rsidRPr="00542E87">
              <w:t>Трите имена, ЕГН, лична карта №, адрес</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lastRenderedPageBreak/>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Трите имена, ЕГН, лична карта №, адрес</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Трите имена, ЕГН, лична карта №, адрес</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Участникът се представлява заедно или поотделно (невярното се зачертава) от следните лица:</w:t>
            </w:r>
          </w:p>
        </w:tc>
        <w:tc>
          <w:tcPr>
            <w:tcW w:w="5590" w:type="dxa"/>
            <w:vAlign w:val="center"/>
          </w:tcPr>
          <w:p w:rsidR="000E5AE9" w:rsidRPr="00542E87" w:rsidRDefault="000E5AE9" w:rsidP="00DC6313">
            <w:r w:rsidRPr="00542E87">
              <w:t>1. ...............................................................</w:t>
            </w:r>
          </w:p>
        </w:tc>
      </w:tr>
      <w:tr w:rsidR="000E5AE9" w:rsidRPr="00542E87" w:rsidTr="00DC6313">
        <w:trPr>
          <w:tblCellSpacing w:w="0" w:type="dxa"/>
        </w:trPr>
        <w:tc>
          <w:tcPr>
            <w:tcW w:w="4335" w:type="dxa"/>
            <w:vAlign w:val="center"/>
          </w:tcPr>
          <w:p w:rsidR="000E5AE9" w:rsidRPr="00542E87" w:rsidRDefault="000E5AE9" w:rsidP="00DC6313">
            <w:r w:rsidRPr="00542E87">
              <w:t> </w:t>
            </w:r>
          </w:p>
        </w:tc>
        <w:tc>
          <w:tcPr>
            <w:tcW w:w="5590" w:type="dxa"/>
            <w:vAlign w:val="center"/>
          </w:tcPr>
          <w:p w:rsidR="000E5AE9" w:rsidRPr="00542E87" w:rsidRDefault="000E5AE9" w:rsidP="00DC6313">
            <w:r w:rsidRPr="00542E87">
              <w:t>2. ...............................................................</w:t>
            </w:r>
          </w:p>
        </w:tc>
      </w:tr>
      <w:tr w:rsidR="000E5AE9" w:rsidRPr="00542E87" w:rsidTr="00DC6313">
        <w:trPr>
          <w:tblCellSpacing w:w="0" w:type="dxa"/>
        </w:trPr>
        <w:tc>
          <w:tcPr>
            <w:tcW w:w="4335" w:type="dxa"/>
            <w:vAlign w:val="center"/>
          </w:tcPr>
          <w:p w:rsidR="000E5AE9" w:rsidRPr="00542E87" w:rsidRDefault="000E5AE9" w:rsidP="00DC6313">
            <w:r w:rsidRPr="00542E87">
              <w:t xml:space="preserve">Данни за банковата сметка: </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Обслужваща банка</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IBAN</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BIC</w:t>
            </w:r>
          </w:p>
        </w:tc>
        <w:tc>
          <w:tcPr>
            <w:tcW w:w="5590" w:type="dxa"/>
            <w:vAlign w:val="center"/>
          </w:tcPr>
          <w:p w:rsidR="000E5AE9" w:rsidRPr="00542E87" w:rsidRDefault="000E5AE9" w:rsidP="00DC6313">
            <w:r w:rsidRPr="00542E87">
              <w:t> </w:t>
            </w:r>
          </w:p>
        </w:tc>
      </w:tr>
      <w:tr w:rsidR="000E5AE9" w:rsidRPr="00542E87" w:rsidTr="00DC6313">
        <w:trPr>
          <w:tblCellSpacing w:w="0" w:type="dxa"/>
        </w:trPr>
        <w:tc>
          <w:tcPr>
            <w:tcW w:w="4335" w:type="dxa"/>
            <w:vAlign w:val="center"/>
          </w:tcPr>
          <w:p w:rsidR="000E5AE9" w:rsidRPr="00542E87" w:rsidRDefault="000E5AE9" w:rsidP="00DC6313">
            <w:r w:rsidRPr="00542E87">
              <w:t>Титуляр на сметката:.</w:t>
            </w:r>
          </w:p>
        </w:tc>
        <w:tc>
          <w:tcPr>
            <w:tcW w:w="5590" w:type="dxa"/>
            <w:vAlign w:val="center"/>
          </w:tcPr>
          <w:p w:rsidR="000E5AE9" w:rsidRPr="00542E87" w:rsidRDefault="000E5AE9" w:rsidP="00DC6313">
            <w:r w:rsidRPr="00542E87">
              <w:t> </w:t>
            </w:r>
          </w:p>
        </w:tc>
      </w:tr>
    </w:tbl>
    <w:p w:rsidR="000E5AE9" w:rsidRPr="00542E87" w:rsidRDefault="000E5AE9" w:rsidP="000E5AE9"/>
    <w:p w:rsidR="000E5AE9" w:rsidRPr="00542E87" w:rsidRDefault="000E5AE9" w:rsidP="000E5AE9">
      <w:pPr>
        <w:rPr>
          <w:vanish/>
        </w:rPr>
      </w:pPr>
    </w:p>
    <w:p w:rsidR="000E5AE9" w:rsidRPr="00542E87" w:rsidRDefault="000E5AE9" w:rsidP="000E5AE9">
      <w:pPr>
        <w:rPr>
          <w:vanish/>
        </w:rPr>
      </w:pPr>
    </w:p>
    <w:p w:rsidR="000E5AE9" w:rsidRPr="00542E87" w:rsidRDefault="000E5AE9" w:rsidP="000E5AE9">
      <w:pPr>
        <w:rPr>
          <w:b/>
          <w:vanish/>
        </w:rPr>
      </w:pPr>
      <w:r w:rsidRPr="00542E87">
        <w:rPr>
          <w:b/>
        </w:rPr>
        <w:t>УВАЖАЕМИ ГОСПОДА,</w:t>
      </w:r>
    </w:p>
    <w:p w:rsidR="000E5AE9" w:rsidRPr="00542E87" w:rsidRDefault="000E5AE9" w:rsidP="000E5AE9">
      <w:pPr>
        <w:rPr>
          <w:vanish/>
        </w:rPr>
      </w:pPr>
    </w:p>
    <w:p w:rsidR="000E5AE9" w:rsidRPr="00542E87" w:rsidRDefault="000E5AE9" w:rsidP="000E5AE9">
      <w:pPr>
        <w:autoSpaceDE w:val="0"/>
        <w:autoSpaceDN w:val="0"/>
        <w:adjustRightInd w:val="0"/>
        <w:jc w:val="both"/>
      </w:pPr>
      <w:r w:rsidRPr="00542E87">
        <w:t>1. Заявяваме, че желаем да участваме в откритата от Вас процедура по Закона за обществените поръчки (ЗОП) с предмет:</w:t>
      </w:r>
      <w:r w:rsidRPr="00542E87">
        <w:rPr>
          <w:b/>
          <w:bCs/>
        </w:rPr>
        <w:t xml:space="preserve"> </w:t>
      </w:r>
      <w:r w:rsidR="00B75CFA" w:rsidRPr="00566C23">
        <w:rPr>
          <w:iCs/>
        </w:rPr>
        <w:t>„Рехабилитация на магистрален водопровод за водоснабдителна група „Орехово-Малево-Хвойна-Павелско”</w:t>
      </w:r>
      <w:r w:rsidRPr="00542E87">
        <w:rPr>
          <w:b/>
        </w:rPr>
        <w:t>,</w:t>
      </w:r>
      <w:r w:rsidRPr="00542E87">
        <w:t xml:space="preserve"> като подаваме оферта при условията, обявени в документацията за участие и приети от нас.</w:t>
      </w:r>
    </w:p>
    <w:p w:rsidR="000E5AE9" w:rsidRPr="00542E87" w:rsidRDefault="000E5AE9" w:rsidP="000E5AE9">
      <w:pPr>
        <w:autoSpaceDE w:val="0"/>
        <w:autoSpaceDN w:val="0"/>
        <w:adjustRightInd w:val="0"/>
        <w:jc w:val="both"/>
        <w:rPr>
          <w:b/>
          <w:bCs/>
        </w:rPr>
      </w:pPr>
    </w:p>
    <w:p w:rsidR="000E5AE9" w:rsidRPr="00542E87" w:rsidRDefault="000E5AE9" w:rsidP="000E5AE9">
      <w:pPr>
        <w:jc w:val="both"/>
      </w:pPr>
      <w:r w:rsidRPr="00542E87">
        <w:t>2. Задължаваме се да спазваме всички условия на възложителя, посочени в документацията за участие, които се отнасят до изпълнението на поръчката, в случай че същата ни бъде възложена.</w:t>
      </w:r>
    </w:p>
    <w:p w:rsidR="000E5AE9" w:rsidRPr="00542E87" w:rsidRDefault="000E5AE9" w:rsidP="000E5AE9">
      <w:pPr>
        <w:jc w:val="both"/>
      </w:pPr>
    </w:p>
    <w:p w:rsidR="000E5AE9" w:rsidRPr="00542E87" w:rsidRDefault="000E5AE9" w:rsidP="000E5AE9">
      <w:pPr>
        <w:jc w:val="both"/>
      </w:pPr>
      <w:r w:rsidRPr="00542E87">
        <w:t>3. Декларираме, че приемаме условията за изпълнение на обществената поръчка, заложени в приложения към документацията за участие проект на договор.</w:t>
      </w:r>
    </w:p>
    <w:p w:rsidR="000E5AE9" w:rsidRPr="00542E87" w:rsidRDefault="000E5AE9" w:rsidP="000E5AE9">
      <w:pPr>
        <w:jc w:val="both"/>
      </w:pPr>
    </w:p>
    <w:p w:rsidR="000E5AE9" w:rsidRPr="00542E87" w:rsidRDefault="000E5AE9" w:rsidP="000E5AE9">
      <w:pPr>
        <w:jc w:val="both"/>
      </w:pPr>
      <w:r w:rsidRPr="00542E87">
        <w:t xml:space="preserve">4. Декларираме, че при изготвяне на офертата ни са спазени изискванията за закрила на заетостта, включително условията на труд и минимална цена на труда. </w:t>
      </w:r>
    </w:p>
    <w:p w:rsidR="000E5AE9" w:rsidRPr="00542E87" w:rsidRDefault="000E5AE9" w:rsidP="000E5AE9">
      <w:pPr>
        <w:jc w:val="both"/>
      </w:pPr>
    </w:p>
    <w:p w:rsidR="000E5AE9" w:rsidRPr="00542E87" w:rsidRDefault="000E5AE9" w:rsidP="000E5AE9">
      <w:pPr>
        <w:jc w:val="both"/>
      </w:pPr>
      <w:r w:rsidRPr="00542E87">
        <w:t>5. При изпълнението на обществената поръчка няма да ползваме/ще ползваме (относимото се подчертава) следните подизпълнители:</w:t>
      </w:r>
    </w:p>
    <w:p w:rsidR="000E5AE9" w:rsidRPr="00542E87" w:rsidRDefault="000E5AE9" w:rsidP="000E5AE9">
      <w:pPr>
        <w:ind w:firstLine="708"/>
        <w:jc w:val="both"/>
      </w:pPr>
      <w:r w:rsidRPr="00542E87">
        <w:t>1..............................................................................................................................................................................................................................................................................................</w:t>
      </w:r>
    </w:p>
    <w:p w:rsidR="000E5AE9" w:rsidRPr="004C66BF" w:rsidRDefault="000E5AE9" w:rsidP="000E5AE9">
      <w:pPr>
        <w:ind w:firstLine="708"/>
        <w:jc w:val="both"/>
        <w:rPr>
          <w:i/>
          <w:sz w:val="20"/>
          <w:szCs w:val="20"/>
        </w:rPr>
      </w:pPr>
      <w:r w:rsidRPr="00542E87">
        <w:t>2.........................................................................................................................................</w:t>
      </w:r>
      <w:r w:rsidRPr="004C66BF">
        <w:rPr>
          <w:i/>
          <w:sz w:val="20"/>
          <w:szCs w:val="20"/>
        </w:rPr>
        <w:t>.....................................................................................................................................................</w:t>
      </w:r>
    </w:p>
    <w:p w:rsidR="000E5AE9" w:rsidRPr="004C66BF" w:rsidRDefault="000E5AE9" w:rsidP="000E5AE9">
      <w:pPr>
        <w:jc w:val="center"/>
        <w:rPr>
          <w:i/>
          <w:sz w:val="20"/>
          <w:szCs w:val="20"/>
        </w:rPr>
      </w:pPr>
      <w:r w:rsidRPr="004C66BF">
        <w:rPr>
          <w:i/>
          <w:sz w:val="20"/>
          <w:szCs w:val="20"/>
        </w:rPr>
        <w:t>(наименование на подизпълнителя, ЕИК/ЕГН, вид на дейностите, които ще изпълнява, дял от стойността на обществената поръчка (в %)</w:t>
      </w:r>
    </w:p>
    <w:p w:rsidR="000E5AE9" w:rsidRPr="00542E87" w:rsidRDefault="000E5AE9" w:rsidP="000E5AE9">
      <w:pPr>
        <w:jc w:val="both"/>
        <w:rPr>
          <w:vanish/>
        </w:rPr>
      </w:pPr>
    </w:p>
    <w:p w:rsidR="000E5AE9" w:rsidRPr="00542E87" w:rsidRDefault="000E5AE9" w:rsidP="000E5AE9">
      <w:pPr>
        <w:jc w:val="both"/>
      </w:pPr>
      <w:r w:rsidRPr="00542E87">
        <w:lastRenderedPageBreak/>
        <w:t>6. Приемаме срокът на валидн</w:t>
      </w:r>
      <w:r w:rsidR="00B75CFA">
        <w:t>остта на нашата оферта да бъде ......</w:t>
      </w:r>
      <w:r w:rsidRPr="00542E87">
        <w:t xml:space="preserve"> календарни дни считано от крайния срок за подаване на оферти.</w:t>
      </w:r>
    </w:p>
    <w:p w:rsidR="000E5AE9" w:rsidRPr="00542E87" w:rsidRDefault="000E5AE9" w:rsidP="000E5AE9">
      <w:pPr>
        <w:jc w:val="both"/>
        <w:rPr>
          <w:vanish/>
        </w:rPr>
      </w:pPr>
    </w:p>
    <w:p w:rsidR="000E5AE9" w:rsidRPr="00542E87" w:rsidRDefault="000E5AE9" w:rsidP="000E5AE9">
      <w:pPr>
        <w:jc w:val="both"/>
      </w:pPr>
      <w:r w:rsidRPr="00542E87">
        <w:t>Неразделна част от настоящия документ са:</w:t>
      </w:r>
    </w:p>
    <w:p w:rsidR="000E5AE9" w:rsidRPr="00542E87" w:rsidRDefault="000E5AE9" w:rsidP="000E5AE9">
      <w:pPr>
        <w:jc w:val="both"/>
      </w:pPr>
    </w:p>
    <w:p w:rsidR="000E5AE9" w:rsidRPr="00542E87" w:rsidRDefault="000E5AE9" w:rsidP="000E5AE9">
      <w:pPr>
        <w:jc w:val="both"/>
      </w:pPr>
      <w:r w:rsidRPr="00542E87">
        <w:t>а) декларация по чл. 47, ал. 9 ЗОП за обстоятелствата по чл. 47, ал. 1, 2, т. 1 и ал. 5 от ЗОП, подписана от лицата, които представляват участника съгласно документите за регистрация;</w:t>
      </w:r>
    </w:p>
    <w:p w:rsidR="000E5AE9" w:rsidRPr="00542E87" w:rsidRDefault="000E5AE9" w:rsidP="000E5AE9">
      <w:pPr>
        <w:jc w:val="both"/>
        <w:rPr>
          <w:i/>
        </w:rPr>
      </w:pPr>
    </w:p>
    <w:p w:rsidR="000E5AE9" w:rsidRPr="00542E87" w:rsidRDefault="000E5AE9" w:rsidP="000E5AE9">
      <w:pPr>
        <w:jc w:val="both"/>
      </w:pPr>
    </w:p>
    <w:p w:rsidR="000E5AE9" w:rsidRPr="00542E87" w:rsidRDefault="000E5AE9" w:rsidP="000E5AE9">
      <w:pPr>
        <w:jc w:val="both"/>
      </w:pPr>
      <w:r w:rsidRPr="00542E87">
        <w:t>Дата</w:t>
      </w:r>
    </w:p>
    <w:p w:rsidR="000E5AE9" w:rsidRPr="00542E87" w:rsidRDefault="000E5AE9" w:rsidP="000E5AE9">
      <w:pPr>
        <w:jc w:val="both"/>
        <w:rPr>
          <w:vanish/>
        </w:rPr>
      </w:pPr>
      <w:r w:rsidRPr="00542E87">
        <w:t>Име и фамилия</w:t>
      </w:r>
      <w:r w:rsidR="00F40821">
        <w:t xml:space="preserve">, </w:t>
      </w:r>
    </w:p>
    <w:p w:rsidR="000E5AE9" w:rsidRDefault="000E5AE9" w:rsidP="000E5AE9">
      <w:r w:rsidRPr="00542E87">
        <w:t>Подпис на лицето (и печат)</w:t>
      </w:r>
    </w:p>
    <w:p w:rsidR="00F40821" w:rsidRPr="00542E87" w:rsidRDefault="00F40821" w:rsidP="000E5AE9">
      <w:pPr>
        <w:rPr>
          <w:vanish/>
        </w:rPr>
      </w:pPr>
    </w:p>
    <w:p w:rsidR="000E5AE9" w:rsidRPr="00542E87" w:rsidRDefault="000E5AE9" w:rsidP="000E5AE9">
      <w:pPr>
        <w:rPr>
          <w:vanish/>
        </w:rPr>
      </w:pPr>
    </w:p>
    <w:p w:rsidR="000E5AE9" w:rsidRPr="00542E87" w:rsidRDefault="000E5AE9" w:rsidP="000E5AE9">
      <w:pPr>
        <w:rPr>
          <w:vanish/>
        </w:rPr>
      </w:pPr>
    </w:p>
    <w:p w:rsidR="000E5AE9" w:rsidRPr="00542E87" w:rsidRDefault="000E5AE9" w:rsidP="000E5AE9">
      <w:pPr>
        <w:jc w:val="both"/>
        <w:rPr>
          <w:i/>
          <w:vanish/>
          <w:sz w:val="22"/>
          <w:szCs w:val="22"/>
        </w:rPr>
      </w:pPr>
      <w:r w:rsidRPr="00542E87">
        <w:rPr>
          <w:i/>
          <w:sz w:val="22"/>
          <w:szCs w:val="22"/>
        </w:rPr>
        <w:t>Документът се подписва от законния представител на участника или от надлежно упълномощено лице.</w:t>
      </w:r>
    </w:p>
    <w:p w:rsidR="000E5AE9" w:rsidRPr="00542E87" w:rsidRDefault="000E5AE9" w:rsidP="000E5AE9">
      <w:pPr>
        <w:autoSpaceDE w:val="0"/>
        <w:autoSpaceDN w:val="0"/>
        <w:adjustRightInd w:val="0"/>
        <w:rPr>
          <w:rFonts w:ascii="Arial" w:hAnsi="Arial" w:cs="Arial"/>
          <w:sz w:val="20"/>
          <w:szCs w:val="20"/>
        </w:rPr>
      </w:pPr>
      <w:r w:rsidRPr="00542E87">
        <w:rPr>
          <w:rFonts w:ascii="Arial" w:hAnsi="Arial" w:cs="Arial"/>
          <w:sz w:val="20"/>
          <w:szCs w:val="20"/>
        </w:rPr>
        <w:br w:type="page"/>
      </w:r>
    </w:p>
    <w:p w:rsidR="00D1583A" w:rsidRPr="00D1583A" w:rsidRDefault="00D1583A" w:rsidP="00D1583A">
      <w:pPr>
        <w:autoSpaceDE w:val="0"/>
        <w:autoSpaceDN w:val="0"/>
        <w:adjustRightInd w:val="0"/>
        <w:jc w:val="right"/>
        <w:rPr>
          <w:bCs/>
        </w:rPr>
      </w:pPr>
      <w:r>
        <w:rPr>
          <w:bCs/>
        </w:rPr>
        <w:lastRenderedPageBreak/>
        <w:t>Образец № 2</w:t>
      </w:r>
    </w:p>
    <w:p w:rsidR="00D1583A" w:rsidRDefault="00D1583A" w:rsidP="000E5AE9">
      <w:pPr>
        <w:autoSpaceDE w:val="0"/>
        <w:autoSpaceDN w:val="0"/>
        <w:adjustRightInd w:val="0"/>
        <w:jc w:val="center"/>
        <w:rPr>
          <w:b/>
          <w:bCs/>
        </w:rPr>
      </w:pPr>
    </w:p>
    <w:p w:rsidR="000E5AE9" w:rsidRDefault="000E5AE9" w:rsidP="000E5AE9">
      <w:pPr>
        <w:autoSpaceDE w:val="0"/>
        <w:autoSpaceDN w:val="0"/>
        <w:adjustRightInd w:val="0"/>
        <w:jc w:val="center"/>
        <w:rPr>
          <w:b/>
          <w:bCs/>
        </w:rPr>
      </w:pPr>
      <w:r w:rsidRPr="00542E87">
        <w:rPr>
          <w:b/>
          <w:bCs/>
        </w:rPr>
        <w:t>СПИСЪК НА ДОКУМЕНТИТЕ</w:t>
      </w:r>
      <w:r w:rsidRPr="00542E87">
        <w:t xml:space="preserve"> </w:t>
      </w:r>
      <w:r w:rsidRPr="00542E87">
        <w:rPr>
          <w:b/>
          <w:bCs/>
        </w:rPr>
        <w:t>И ИНФОРМАЦИЯТА, СЪДЪРЖАЩИ СЕ В ОФЕРТАТА</w:t>
      </w:r>
    </w:p>
    <w:p w:rsidR="00DC6313" w:rsidRDefault="00DC6313" w:rsidP="000E5AE9">
      <w:pPr>
        <w:autoSpaceDE w:val="0"/>
        <w:autoSpaceDN w:val="0"/>
        <w:adjustRightInd w:val="0"/>
        <w:jc w:val="center"/>
        <w:rPr>
          <w:b/>
          <w:bCs/>
        </w:rPr>
      </w:pPr>
    </w:p>
    <w:p w:rsidR="00DC6313" w:rsidRPr="00C26C9A" w:rsidRDefault="00DC6313" w:rsidP="00DC6313">
      <w:pPr>
        <w:spacing w:before="240" w:after="120"/>
        <w:jc w:val="center"/>
        <w:rPr>
          <w:b/>
        </w:rPr>
      </w:pPr>
      <w:r w:rsidRPr="00C26C9A">
        <w:rPr>
          <w:b/>
        </w:rPr>
        <w:t>СЪДЪРЖАНИЕ НА ПЛИК № 1 „Документи за подбор“</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3"/>
        <w:gridCol w:w="3077"/>
        <w:gridCol w:w="1765"/>
        <w:gridCol w:w="1941"/>
        <w:gridCol w:w="1424"/>
      </w:tblGrid>
      <w:tr w:rsidR="00DC6313" w:rsidRPr="00DC6313" w:rsidTr="00DC6313">
        <w:trPr>
          <w:trHeight w:val="1738"/>
        </w:trPr>
        <w:tc>
          <w:tcPr>
            <w:tcW w:w="973"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rPr>
            </w:pPr>
            <w:r w:rsidRPr="00DC6313">
              <w:rPr>
                <w:b/>
                <w:color w:val="000000"/>
                <w:sz w:val="22"/>
                <w:szCs w:val="22"/>
              </w:rPr>
              <w:t>№</w:t>
            </w:r>
          </w:p>
        </w:tc>
        <w:tc>
          <w:tcPr>
            <w:tcW w:w="3077"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rPr>
            </w:pPr>
            <w:r w:rsidRPr="00DC6313">
              <w:rPr>
                <w:b/>
                <w:bCs/>
                <w:color w:val="000000"/>
                <w:sz w:val="22"/>
                <w:szCs w:val="22"/>
              </w:rPr>
              <w:t>Документ, информация (съдържание)</w:t>
            </w:r>
          </w:p>
        </w:tc>
        <w:tc>
          <w:tcPr>
            <w:tcW w:w="1765"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rPr>
            </w:pPr>
            <w:r w:rsidRPr="00DC6313">
              <w:rPr>
                <w:b w:val="0"/>
                <w:bCs w:val="0"/>
                <w:color w:val="000000"/>
                <w:sz w:val="22"/>
                <w:szCs w:val="22"/>
              </w:rPr>
              <w:t>Вид документ</w:t>
            </w:r>
          </w:p>
          <w:p w:rsidR="00DC6313" w:rsidRPr="00DC6313" w:rsidRDefault="00DC6313" w:rsidP="00DC6313">
            <w:pPr>
              <w:pStyle w:val="BodyText"/>
              <w:rPr>
                <w:caps/>
                <w:color w:val="000000"/>
                <w:sz w:val="22"/>
              </w:rPr>
            </w:pPr>
            <w:r w:rsidRPr="00DC6313">
              <w:rPr>
                <w:i/>
                <w:iCs/>
                <w:color w:val="000000"/>
                <w:sz w:val="22"/>
                <w:szCs w:val="22"/>
              </w:rPr>
              <w:t>(оригинал или заверено копие)</w:t>
            </w:r>
          </w:p>
        </w:tc>
        <w:tc>
          <w:tcPr>
            <w:tcW w:w="1941"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rPr>
            </w:pPr>
            <w:r w:rsidRPr="00DC6313">
              <w:rPr>
                <w:b w:val="0"/>
                <w:bCs w:val="0"/>
                <w:color w:val="000000"/>
                <w:sz w:val="22"/>
                <w:szCs w:val="22"/>
              </w:rPr>
              <w:t>Количество на документите</w:t>
            </w:r>
          </w:p>
          <w:p w:rsidR="00DC6313" w:rsidRPr="00DC6313" w:rsidRDefault="00DC6313" w:rsidP="00DC6313">
            <w:pPr>
              <w:pStyle w:val="BodyText"/>
              <w:rPr>
                <w:bCs w:val="0"/>
                <w:color w:val="000000"/>
                <w:sz w:val="22"/>
              </w:rPr>
            </w:pPr>
            <w:r w:rsidRPr="00DC6313">
              <w:rPr>
                <w:i/>
                <w:iCs/>
                <w:color w:val="000000"/>
                <w:sz w:val="22"/>
                <w:szCs w:val="22"/>
              </w:rPr>
              <w:t>(бр.стр)</w:t>
            </w:r>
          </w:p>
        </w:tc>
        <w:tc>
          <w:tcPr>
            <w:tcW w:w="1424"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rPr>
                <w:b w:val="0"/>
                <w:bCs w:val="0"/>
                <w:color w:val="000000"/>
                <w:sz w:val="22"/>
              </w:rPr>
            </w:pPr>
            <w:r w:rsidRPr="00DC6313">
              <w:rPr>
                <w:b w:val="0"/>
                <w:bCs w:val="0"/>
                <w:color w:val="000000"/>
                <w:sz w:val="22"/>
                <w:szCs w:val="22"/>
              </w:rPr>
              <w:t>От страница до страница</w:t>
            </w:r>
          </w:p>
        </w:tc>
      </w:tr>
      <w:tr w:rsidR="00DC6313" w:rsidRPr="00DC6313" w:rsidTr="00DC6313">
        <w:tc>
          <w:tcPr>
            <w:tcW w:w="973" w:type="dxa"/>
            <w:tcBorders>
              <w:top w:val="single" w:sz="18" w:space="0" w:color="auto"/>
              <w:left w:val="single" w:sz="18" w:space="0" w:color="auto"/>
            </w:tcBorders>
          </w:tcPr>
          <w:p w:rsidR="00DC6313" w:rsidRPr="00DC6313" w:rsidRDefault="00DC6313" w:rsidP="00DC6313">
            <w:pPr>
              <w:spacing w:before="60" w:after="60"/>
              <w:jc w:val="center"/>
            </w:pPr>
            <w:r w:rsidRPr="00DC6313">
              <w:rPr>
                <w:sz w:val="22"/>
                <w:szCs w:val="22"/>
              </w:rPr>
              <w:t>1</w:t>
            </w:r>
          </w:p>
        </w:tc>
        <w:tc>
          <w:tcPr>
            <w:tcW w:w="3077" w:type="dxa"/>
            <w:tcBorders>
              <w:top w:val="single" w:sz="18" w:space="0" w:color="auto"/>
            </w:tcBorders>
          </w:tcPr>
          <w:p w:rsidR="00DC6313" w:rsidRPr="00DC6313" w:rsidRDefault="00DC6313" w:rsidP="00DC6313">
            <w:pPr>
              <w:spacing w:before="60" w:after="60"/>
            </w:pPr>
          </w:p>
        </w:tc>
        <w:tc>
          <w:tcPr>
            <w:tcW w:w="1765" w:type="dxa"/>
            <w:tcBorders>
              <w:top w:val="single" w:sz="18" w:space="0" w:color="auto"/>
            </w:tcBorders>
          </w:tcPr>
          <w:p w:rsidR="00DC6313" w:rsidRPr="00DC6313" w:rsidRDefault="00DC6313" w:rsidP="00DC6313">
            <w:pPr>
              <w:spacing w:before="60" w:after="60"/>
            </w:pPr>
          </w:p>
        </w:tc>
        <w:tc>
          <w:tcPr>
            <w:tcW w:w="1941" w:type="dxa"/>
            <w:tcBorders>
              <w:top w:val="single" w:sz="18" w:space="0" w:color="auto"/>
            </w:tcBorders>
          </w:tcPr>
          <w:p w:rsidR="00DC6313" w:rsidRPr="00DC6313" w:rsidRDefault="00DC6313" w:rsidP="00DC6313">
            <w:pPr>
              <w:spacing w:before="60" w:after="60"/>
            </w:pPr>
          </w:p>
        </w:tc>
        <w:tc>
          <w:tcPr>
            <w:tcW w:w="1424" w:type="dxa"/>
            <w:tcBorders>
              <w:top w:val="single" w:sz="18" w:space="0" w:color="auto"/>
              <w:right w:val="single" w:sz="18" w:space="0" w:color="auto"/>
            </w:tcBorders>
          </w:tcPr>
          <w:p w:rsidR="00DC6313" w:rsidRPr="00DC6313" w:rsidRDefault="00DC6313" w:rsidP="00DC6313">
            <w:pPr>
              <w:spacing w:before="60" w:after="60"/>
            </w:pPr>
          </w:p>
        </w:tc>
      </w:tr>
      <w:tr w:rsidR="00DC6313" w:rsidRPr="00DC6313" w:rsidTr="00DC6313">
        <w:tc>
          <w:tcPr>
            <w:tcW w:w="973" w:type="dxa"/>
            <w:tcBorders>
              <w:left w:val="single" w:sz="18" w:space="0" w:color="auto"/>
            </w:tcBorders>
          </w:tcPr>
          <w:p w:rsidR="00DC6313" w:rsidRPr="00DC6313" w:rsidRDefault="00DC6313" w:rsidP="00DC6313">
            <w:pPr>
              <w:spacing w:before="60" w:after="60"/>
              <w:jc w:val="center"/>
            </w:pPr>
            <w:r w:rsidRPr="00DC6313">
              <w:rPr>
                <w:sz w:val="22"/>
                <w:szCs w:val="22"/>
              </w:rPr>
              <w:t>2</w:t>
            </w:r>
          </w:p>
        </w:tc>
        <w:tc>
          <w:tcPr>
            <w:tcW w:w="3077" w:type="dxa"/>
          </w:tcPr>
          <w:p w:rsidR="00DC6313" w:rsidRPr="00DC6313" w:rsidRDefault="00DC6313" w:rsidP="00DC6313">
            <w:pPr>
              <w:spacing w:before="60" w:after="60"/>
            </w:pPr>
          </w:p>
        </w:tc>
        <w:tc>
          <w:tcPr>
            <w:tcW w:w="1765" w:type="dxa"/>
          </w:tcPr>
          <w:p w:rsidR="00DC6313" w:rsidRPr="00DC6313" w:rsidRDefault="00DC6313" w:rsidP="00DC6313">
            <w:pPr>
              <w:spacing w:before="60" w:after="60"/>
            </w:pPr>
          </w:p>
        </w:tc>
        <w:tc>
          <w:tcPr>
            <w:tcW w:w="1941" w:type="dxa"/>
          </w:tcPr>
          <w:p w:rsidR="00DC6313" w:rsidRPr="00DC6313" w:rsidRDefault="00DC6313" w:rsidP="00DC6313">
            <w:pPr>
              <w:spacing w:before="60" w:after="60"/>
            </w:pPr>
          </w:p>
        </w:tc>
        <w:tc>
          <w:tcPr>
            <w:tcW w:w="1424" w:type="dxa"/>
            <w:tcBorders>
              <w:right w:val="single" w:sz="18" w:space="0" w:color="auto"/>
            </w:tcBorders>
          </w:tcPr>
          <w:p w:rsidR="00DC6313" w:rsidRPr="00DC6313" w:rsidRDefault="00DC6313" w:rsidP="00DC6313">
            <w:pPr>
              <w:spacing w:before="60" w:after="60"/>
            </w:pPr>
          </w:p>
        </w:tc>
      </w:tr>
      <w:tr w:rsidR="00DC6313" w:rsidRPr="00DC6313" w:rsidTr="00DC6313">
        <w:tc>
          <w:tcPr>
            <w:tcW w:w="973" w:type="dxa"/>
            <w:tcBorders>
              <w:left w:val="single" w:sz="18" w:space="0" w:color="auto"/>
            </w:tcBorders>
          </w:tcPr>
          <w:p w:rsidR="00DC6313" w:rsidRPr="00DC6313" w:rsidRDefault="00DC6313" w:rsidP="00DC6313">
            <w:pPr>
              <w:spacing w:before="60" w:after="60"/>
              <w:jc w:val="center"/>
              <w:rPr>
                <w:caps/>
              </w:rPr>
            </w:pPr>
            <w:r w:rsidRPr="00DC6313">
              <w:rPr>
                <w:caps/>
                <w:sz w:val="22"/>
                <w:szCs w:val="22"/>
              </w:rPr>
              <w:t>...</w:t>
            </w:r>
          </w:p>
        </w:tc>
        <w:tc>
          <w:tcPr>
            <w:tcW w:w="3077" w:type="dxa"/>
          </w:tcPr>
          <w:p w:rsidR="00DC6313" w:rsidRPr="00DC6313" w:rsidRDefault="00DC6313" w:rsidP="00DC6313">
            <w:pPr>
              <w:spacing w:before="60" w:after="60"/>
            </w:pPr>
          </w:p>
        </w:tc>
        <w:tc>
          <w:tcPr>
            <w:tcW w:w="1765" w:type="dxa"/>
          </w:tcPr>
          <w:p w:rsidR="00DC6313" w:rsidRPr="00DC6313" w:rsidRDefault="00DC6313" w:rsidP="00DC6313">
            <w:pPr>
              <w:spacing w:before="60" w:after="60"/>
            </w:pPr>
          </w:p>
        </w:tc>
        <w:tc>
          <w:tcPr>
            <w:tcW w:w="1941" w:type="dxa"/>
          </w:tcPr>
          <w:p w:rsidR="00DC6313" w:rsidRPr="00DC6313" w:rsidRDefault="00DC6313" w:rsidP="00DC6313">
            <w:pPr>
              <w:spacing w:before="60" w:after="60"/>
            </w:pPr>
          </w:p>
        </w:tc>
        <w:tc>
          <w:tcPr>
            <w:tcW w:w="1424" w:type="dxa"/>
            <w:tcBorders>
              <w:right w:val="single" w:sz="18" w:space="0" w:color="auto"/>
            </w:tcBorders>
          </w:tcPr>
          <w:p w:rsidR="00DC6313" w:rsidRPr="00DC6313" w:rsidRDefault="00DC6313" w:rsidP="00DC6313">
            <w:pPr>
              <w:spacing w:before="60" w:after="60"/>
            </w:pPr>
          </w:p>
        </w:tc>
      </w:tr>
    </w:tbl>
    <w:p w:rsidR="00DC6313" w:rsidRPr="00DC6313" w:rsidRDefault="00DC6313" w:rsidP="00DC6313">
      <w:pPr>
        <w:spacing w:before="360" w:after="120"/>
        <w:jc w:val="center"/>
        <w:rPr>
          <w:b/>
          <w:sz w:val="22"/>
          <w:szCs w:val="22"/>
        </w:rPr>
      </w:pPr>
      <w:r w:rsidRPr="00DC6313">
        <w:rPr>
          <w:b/>
          <w:sz w:val="22"/>
          <w:szCs w:val="22"/>
        </w:rPr>
        <w:t>СЪДЪРЖАНИЕ НА ПЛИК № 2 „Предложение за изпълнение на поръчката“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4"/>
        <w:gridCol w:w="7"/>
        <w:gridCol w:w="3069"/>
        <w:gridCol w:w="16"/>
        <w:gridCol w:w="1749"/>
        <w:gridCol w:w="10"/>
        <w:gridCol w:w="1931"/>
        <w:gridCol w:w="7"/>
        <w:gridCol w:w="1417"/>
      </w:tblGrid>
      <w:tr w:rsidR="00DC6313" w:rsidRPr="00DC6313" w:rsidTr="00DC6313">
        <w:trPr>
          <w:trHeight w:val="1738"/>
        </w:trPr>
        <w:tc>
          <w:tcPr>
            <w:tcW w:w="990"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rPr>
            </w:pPr>
            <w:r w:rsidRPr="00DC6313">
              <w:rPr>
                <w:b/>
                <w:color w:val="000000"/>
                <w:sz w:val="22"/>
                <w:szCs w:val="22"/>
              </w:rPr>
              <w:t>№</w:t>
            </w:r>
          </w:p>
        </w:tc>
        <w:tc>
          <w:tcPr>
            <w:tcW w:w="3123"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rPr>
            </w:pPr>
            <w:r w:rsidRPr="00DC6313">
              <w:rPr>
                <w:b/>
                <w:bCs/>
                <w:color w:val="000000"/>
                <w:sz w:val="22"/>
                <w:szCs w:val="22"/>
              </w:rPr>
              <w:t>Документ, информация (съдържание)</w:t>
            </w:r>
          </w:p>
        </w:tc>
        <w:tc>
          <w:tcPr>
            <w:tcW w:w="1783"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rPr>
            </w:pPr>
            <w:r w:rsidRPr="00DC6313">
              <w:rPr>
                <w:b w:val="0"/>
                <w:bCs w:val="0"/>
                <w:color w:val="000000"/>
                <w:sz w:val="22"/>
                <w:szCs w:val="22"/>
              </w:rPr>
              <w:t>Вид документ</w:t>
            </w:r>
          </w:p>
          <w:p w:rsidR="00DC6313" w:rsidRPr="00DC6313" w:rsidRDefault="00DC6313" w:rsidP="00DC6313">
            <w:pPr>
              <w:pStyle w:val="BodyText"/>
              <w:rPr>
                <w:caps/>
                <w:color w:val="000000"/>
                <w:sz w:val="22"/>
              </w:rPr>
            </w:pPr>
            <w:r w:rsidRPr="00DC6313">
              <w:rPr>
                <w:i/>
                <w:iCs/>
                <w:color w:val="000000"/>
                <w:sz w:val="22"/>
                <w:szCs w:val="22"/>
              </w:rPr>
              <w:t>(оригинал или заверено копие)</w:t>
            </w:r>
          </w:p>
        </w:tc>
        <w:tc>
          <w:tcPr>
            <w:tcW w:w="1957"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rPr>
            </w:pPr>
            <w:r w:rsidRPr="00DC6313">
              <w:rPr>
                <w:b w:val="0"/>
                <w:bCs w:val="0"/>
                <w:color w:val="000000"/>
                <w:sz w:val="22"/>
                <w:szCs w:val="22"/>
              </w:rPr>
              <w:t>Количество на документите</w:t>
            </w:r>
          </w:p>
          <w:p w:rsidR="00DC6313" w:rsidRPr="00DC6313" w:rsidRDefault="00DC6313" w:rsidP="00DC6313">
            <w:pPr>
              <w:pStyle w:val="BodyText"/>
              <w:rPr>
                <w:bCs w:val="0"/>
                <w:color w:val="000000"/>
                <w:sz w:val="22"/>
              </w:rPr>
            </w:pPr>
            <w:r w:rsidRPr="00DC6313">
              <w:rPr>
                <w:i/>
                <w:iCs/>
                <w:color w:val="000000"/>
                <w:sz w:val="22"/>
                <w:szCs w:val="22"/>
              </w:rPr>
              <w:t>(бр.стр)</w:t>
            </w:r>
          </w:p>
        </w:tc>
        <w:tc>
          <w:tcPr>
            <w:tcW w:w="1435"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rPr>
                <w:b w:val="0"/>
                <w:bCs w:val="0"/>
                <w:color w:val="000000"/>
                <w:sz w:val="22"/>
              </w:rPr>
            </w:pPr>
            <w:r w:rsidRPr="00DC6313">
              <w:rPr>
                <w:b w:val="0"/>
                <w:bCs w:val="0"/>
                <w:color w:val="000000"/>
                <w:sz w:val="22"/>
                <w:szCs w:val="22"/>
              </w:rPr>
              <w:t>От страница до страница</w:t>
            </w:r>
          </w:p>
        </w:tc>
      </w:tr>
      <w:tr w:rsidR="00DC6313" w:rsidRPr="00DC6313" w:rsidTr="00DC6313">
        <w:tc>
          <w:tcPr>
            <w:tcW w:w="997" w:type="dxa"/>
            <w:gridSpan w:val="2"/>
            <w:tcBorders>
              <w:top w:val="single" w:sz="18" w:space="0" w:color="auto"/>
              <w:left w:val="single" w:sz="18" w:space="0" w:color="auto"/>
            </w:tcBorders>
          </w:tcPr>
          <w:p w:rsidR="00DC6313" w:rsidRPr="00DC6313" w:rsidRDefault="00DC6313" w:rsidP="00DC6313">
            <w:pPr>
              <w:spacing w:before="60" w:after="60"/>
              <w:jc w:val="center"/>
            </w:pPr>
            <w:r w:rsidRPr="00DC6313">
              <w:rPr>
                <w:sz w:val="22"/>
                <w:szCs w:val="22"/>
              </w:rPr>
              <w:t>1</w:t>
            </w:r>
          </w:p>
        </w:tc>
        <w:tc>
          <w:tcPr>
            <w:tcW w:w="3132" w:type="dxa"/>
            <w:gridSpan w:val="2"/>
            <w:tcBorders>
              <w:top w:val="single" w:sz="18" w:space="0" w:color="auto"/>
            </w:tcBorders>
          </w:tcPr>
          <w:p w:rsidR="00DC6313" w:rsidRPr="00DC6313" w:rsidRDefault="00DC6313" w:rsidP="00DC6313">
            <w:pPr>
              <w:spacing w:before="60" w:after="60"/>
              <w:jc w:val="center"/>
            </w:pPr>
          </w:p>
        </w:tc>
        <w:tc>
          <w:tcPr>
            <w:tcW w:w="1777" w:type="dxa"/>
            <w:gridSpan w:val="2"/>
            <w:tcBorders>
              <w:top w:val="single" w:sz="18" w:space="0" w:color="auto"/>
            </w:tcBorders>
          </w:tcPr>
          <w:p w:rsidR="00DC6313" w:rsidRPr="00DC6313" w:rsidRDefault="00DC6313" w:rsidP="00DC6313">
            <w:pPr>
              <w:spacing w:before="60" w:after="60"/>
              <w:jc w:val="center"/>
            </w:pPr>
          </w:p>
        </w:tc>
        <w:tc>
          <w:tcPr>
            <w:tcW w:w="1954" w:type="dxa"/>
            <w:gridSpan w:val="2"/>
            <w:tcBorders>
              <w:top w:val="single" w:sz="18" w:space="0" w:color="auto"/>
            </w:tcBorders>
          </w:tcPr>
          <w:p w:rsidR="00DC6313" w:rsidRPr="00DC6313" w:rsidRDefault="00DC6313" w:rsidP="00DC6313">
            <w:pPr>
              <w:spacing w:before="60" w:after="60"/>
              <w:jc w:val="center"/>
            </w:pPr>
          </w:p>
        </w:tc>
        <w:tc>
          <w:tcPr>
            <w:tcW w:w="1428" w:type="dxa"/>
            <w:tcBorders>
              <w:top w:val="single" w:sz="18" w:space="0" w:color="auto"/>
              <w:right w:val="single" w:sz="18" w:space="0" w:color="auto"/>
            </w:tcBorders>
          </w:tcPr>
          <w:p w:rsidR="00DC6313" w:rsidRPr="00DC6313" w:rsidRDefault="00DC6313" w:rsidP="00DC6313">
            <w:pPr>
              <w:spacing w:before="60" w:after="60"/>
              <w:jc w:val="center"/>
            </w:pPr>
          </w:p>
        </w:tc>
      </w:tr>
      <w:tr w:rsidR="00DC6313" w:rsidRPr="00DC6313" w:rsidTr="00DC6313">
        <w:tc>
          <w:tcPr>
            <w:tcW w:w="997" w:type="dxa"/>
            <w:gridSpan w:val="2"/>
            <w:tcBorders>
              <w:left w:val="single" w:sz="18" w:space="0" w:color="auto"/>
            </w:tcBorders>
          </w:tcPr>
          <w:p w:rsidR="00DC6313" w:rsidRPr="00DC6313" w:rsidRDefault="00DC6313" w:rsidP="00DC6313">
            <w:pPr>
              <w:spacing w:before="60" w:after="60"/>
              <w:jc w:val="center"/>
            </w:pPr>
            <w:r w:rsidRPr="00DC6313">
              <w:rPr>
                <w:sz w:val="22"/>
                <w:szCs w:val="22"/>
              </w:rPr>
              <w:t>2</w:t>
            </w:r>
          </w:p>
        </w:tc>
        <w:tc>
          <w:tcPr>
            <w:tcW w:w="3132" w:type="dxa"/>
            <w:gridSpan w:val="2"/>
          </w:tcPr>
          <w:p w:rsidR="00DC6313" w:rsidRPr="00DC6313" w:rsidRDefault="00DC6313" w:rsidP="00DC6313">
            <w:pPr>
              <w:spacing w:before="60" w:after="60"/>
              <w:jc w:val="center"/>
            </w:pPr>
          </w:p>
        </w:tc>
        <w:tc>
          <w:tcPr>
            <w:tcW w:w="1777" w:type="dxa"/>
            <w:gridSpan w:val="2"/>
          </w:tcPr>
          <w:p w:rsidR="00DC6313" w:rsidRPr="00DC6313" w:rsidRDefault="00DC6313" w:rsidP="00DC6313">
            <w:pPr>
              <w:spacing w:before="60" w:after="60"/>
              <w:jc w:val="center"/>
            </w:pPr>
          </w:p>
        </w:tc>
        <w:tc>
          <w:tcPr>
            <w:tcW w:w="1954" w:type="dxa"/>
            <w:gridSpan w:val="2"/>
          </w:tcPr>
          <w:p w:rsidR="00DC6313" w:rsidRPr="00DC6313" w:rsidRDefault="00DC6313" w:rsidP="00DC6313">
            <w:pPr>
              <w:spacing w:before="60" w:after="60"/>
              <w:jc w:val="center"/>
            </w:pPr>
          </w:p>
        </w:tc>
        <w:tc>
          <w:tcPr>
            <w:tcW w:w="1428" w:type="dxa"/>
            <w:tcBorders>
              <w:right w:val="single" w:sz="18" w:space="0" w:color="auto"/>
            </w:tcBorders>
          </w:tcPr>
          <w:p w:rsidR="00DC6313" w:rsidRPr="00DC6313" w:rsidRDefault="00DC6313" w:rsidP="00DC6313">
            <w:pPr>
              <w:spacing w:before="60" w:after="60"/>
              <w:jc w:val="center"/>
            </w:pPr>
          </w:p>
        </w:tc>
      </w:tr>
      <w:tr w:rsidR="00DC6313" w:rsidRPr="00DC6313" w:rsidTr="00DC6313">
        <w:tc>
          <w:tcPr>
            <w:tcW w:w="997" w:type="dxa"/>
            <w:gridSpan w:val="2"/>
            <w:tcBorders>
              <w:left w:val="single" w:sz="18" w:space="0" w:color="auto"/>
              <w:bottom w:val="single" w:sz="18" w:space="0" w:color="auto"/>
            </w:tcBorders>
          </w:tcPr>
          <w:p w:rsidR="00DC6313" w:rsidRPr="00DC6313" w:rsidRDefault="00DC6313" w:rsidP="00DC6313">
            <w:pPr>
              <w:spacing w:before="60" w:after="60"/>
              <w:jc w:val="center"/>
            </w:pPr>
            <w:r w:rsidRPr="00DC6313">
              <w:rPr>
                <w:sz w:val="22"/>
                <w:szCs w:val="22"/>
              </w:rPr>
              <w:t>….</w:t>
            </w:r>
          </w:p>
        </w:tc>
        <w:tc>
          <w:tcPr>
            <w:tcW w:w="3132" w:type="dxa"/>
            <w:gridSpan w:val="2"/>
            <w:tcBorders>
              <w:bottom w:val="single" w:sz="18" w:space="0" w:color="auto"/>
            </w:tcBorders>
          </w:tcPr>
          <w:p w:rsidR="00DC6313" w:rsidRPr="00DC6313" w:rsidRDefault="00DC6313" w:rsidP="00DC6313">
            <w:pPr>
              <w:spacing w:before="60" w:after="60"/>
              <w:jc w:val="center"/>
            </w:pPr>
          </w:p>
        </w:tc>
        <w:tc>
          <w:tcPr>
            <w:tcW w:w="1777" w:type="dxa"/>
            <w:gridSpan w:val="2"/>
            <w:tcBorders>
              <w:bottom w:val="single" w:sz="18" w:space="0" w:color="auto"/>
            </w:tcBorders>
          </w:tcPr>
          <w:p w:rsidR="00DC6313" w:rsidRPr="00DC6313" w:rsidRDefault="00DC6313" w:rsidP="00DC6313">
            <w:pPr>
              <w:spacing w:before="60" w:after="60"/>
              <w:jc w:val="center"/>
            </w:pPr>
          </w:p>
        </w:tc>
        <w:tc>
          <w:tcPr>
            <w:tcW w:w="1954" w:type="dxa"/>
            <w:gridSpan w:val="2"/>
            <w:tcBorders>
              <w:bottom w:val="single" w:sz="18" w:space="0" w:color="auto"/>
            </w:tcBorders>
          </w:tcPr>
          <w:p w:rsidR="00DC6313" w:rsidRPr="00DC6313" w:rsidRDefault="00DC6313" w:rsidP="00DC6313">
            <w:pPr>
              <w:spacing w:before="60" w:after="60"/>
              <w:jc w:val="center"/>
            </w:pPr>
          </w:p>
        </w:tc>
        <w:tc>
          <w:tcPr>
            <w:tcW w:w="1428" w:type="dxa"/>
            <w:tcBorders>
              <w:bottom w:val="single" w:sz="18" w:space="0" w:color="auto"/>
              <w:right w:val="single" w:sz="18" w:space="0" w:color="auto"/>
            </w:tcBorders>
          </w:tcPr>
          <w:p w:rsidR="00DC6313" w:rsidRPr="00DC6313" w:rsidRDefault="00DC6313" w:rsidP="00DC6313">
            <w:pPr>
              <w:spacing w:before="60" w:after="60"/>
              <w:jc w:val="center"/>
            </w:pPr>
          </w:p>
        </w:tc>
      </w:tr>
    </w:tbl>
    <w:p w:rsidR="00DC6313" w:rsidRPr="00C26C9A" w:rsidRDefault="00DC6313" w:rsidP="00DC6313">
      <w:pPr>
        <w:spacing w:before="360" w:after="120"/>
        <w:jc w:val="center"/>
        <w:rPr>
          <w:b/>
        </w:rPr>
      </w:pPr>
      <w:r w:rsidRPr="00C26C9A">
        <w:rPr>
          <w:b/>
        </w:rPr>
        <w:t>СЪДЪРЖАНИЕ НА ПЛИК № 3 „Предлагана цена“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4"/>
        <w:gridCol w:w="7"/>
        <w:gridCol w:w="3069"/>
        <w:gridCol w:w="16"/>
        <w:gridCol w:w="1749"/>
        <w:gridCol w:w="10"/>
        <w:gridCol w:w="1931"/>
        <w:gridCol w:w="7"/>
        <w:gridCol w:w="1417"/>
      </w:tblGrid>
      <w:tr w:rsidR="00DC6313" w:rsidRPr="00DC6313" w:rsidTr="00DC6313">
        <w:trPr>
          <w:trHeight w:val="1738"/>
        </w:trPr>
        <w:tc>
          <w:tcPr>
            <w:tcW w:w="990" w:type="dxa"/>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rPr>
            </w:pPr>
            <w:r w:rsidRPr="00DC6313">
              <w:rPr>
                <w:b/>
                <w:color w:val="000000"/>
                <w:sz w:val="22"/>
                <w:szCs w:val="22"/>
              </w:rPr>
              <w:t>№</w:t>
            </w:r>
          </w:p>
        </w:tc>
        <w:tc>
          <w:tcPr>
            <w:tcW w:w="3123"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jc w:val="center"/>
              <w:rPr>
                <w:b/>
                <w:caps/>
                <w:color w:val="000000"/>
              </w:rPr>
            </w:pPr>
            <w:r w:rsidRPr="00DC6313">
              <w:rPr>
                <w:b/>
                <w:bCs/>
                <w:color w:val="000000"/>
                <w:sz w:val="22"/>
                <w:szCs w:val="22"/>
              </w:rPr>
              <w:t>Документ, информация (съдържание)</w:t>
            </w:r>
          </w:p>
        </w:tc>
        <w:tc>
          <w:tcPr>
            <w:tcW w:w="1783"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rPr>
            </w:pPr>
            <w:r w:rsidRPr="00DC6313">
              <w:rPr>
                <w:b w:val="0"/>
                <w:bCs w:val="0"/>
                <w:color w:val="000000"/>
                <w:sz w:val="22"/>
                <w:szCs w:val="22"/>
              </w:rPr>
              <w:t>Вид документ</w:t>
            </w:r>
          </w:p>
          <w:p w:rsidR="00DC6313" w:rsidRPr="00DC6313" w:rsidRDefault="00DC6313" w:rsidP="00DC6313">
            <w:pPr>
              <w:pStyle w:val="BodyText"/>
              <w:rPr>
                <w:caps/>
                <w:color w:val="000000"/>
                <w:sz w:val="22"/>
              </w:rPr>
            </w:pPr>
            <w:r w:rsidRPr="00DC6313">
              <w:rPr>
                <w:i/>
                <w:iCs/>
                <w:color w:val="000000"/>
                <w:sz w:val="22"/>
                <w:szCs w:val="22"/>
              </w:rPr>
              <w:t>(оригинал или заверено копие)</w:t>
            </w:r>
          </w:p>
        </w:tc>
        <w:tc>
          <w:tcPr>
            <w:tcW w:w="1957"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snapToGrid w:val="0"/>
              <w:rPr>
                <w:b w:val="0"/>
                <w:bCs w:val="0"/>
                <w:color w:val="000000"/>
                <w:sz w:val="22"/>
              </w:rPr>
            </w:pPr>
            <w:r w:rsidRPr="00DC6313">
              <w:rPr>
                <w:b w:val="0"/>
                <w:bCs w:val="0"/>
                <w:color w:val="000000"/>
                <w:sz w:val="22"/>
                <w:szCs w:val="22"/>
              </w:rPr>
              <w:t>Количество на документите</w:t>
            </w:r>
          </w:p>
          <w:p w:rsidR="00DC6313" w:rsidRPr="00DC6313" w:rsidRDefault="00DC6313" w:rsidP="00DC6313">
            <w:pPr>
              <w:pStyle w:val="BodyText"/>
              <w:rPr>
                <w:bCs w:val="0"/>
                <w:color w:val="000000"/>
                <w:sz w:val="22"/>
              </w:rPr>
            </w:pPr>
            <w:r w:rsidRPr="00DC6313">
              <w:rPr>
                <w:i/>
                <w:iCs/>
                <w:color w:val="000000"/>
                <w:sz w:val="22"/>
                <w:szCs w:val="22"/>
              </w:rPr>
              <w:t>(бр.стр)</w:t>
            </w:r>
          </w:p>
        </w:tc>
        <w:tc>
          <w:tcPr>
            <w:tcW w:w="1435" w:type="dxa"/>
            <w:gridSpan w:val="2"/>
            <w:tcBorders>
              <w:top w:val="single" w:sz="18" w:space="0" w:color="auto"/>
              <w:left w:val="single" w:sz="18" w:space="0" w:color="auto"/>
              <w:bottom w:val="single" w:sz="18" w:space="0" w:color="auto"/>
              <w:right w:val="single" w:sz="18" w:space="0" w:color="auto"/>
            </w:tcBorders>
            <w:shd w:val="clear" w:color="auto" w:fill="EAEAEA"/>
            <w:vAlign w:val="center"/>
          </w:tcPr>
          <w:p w:rsidR="00DC6313" w:rsidRPr="00DC6313" w:rsidRDefault="00DC6313" w:rsidP="00DC6313">
            <w:pPr>
              <w:pStyle w:val="BodyText"/>
              <w:rPr>
                <w:b w:val="0"/>
                <w:bCs w:val="0"/>
                <w:color w:val="000000"/>
                <w:sz w:val="22"/>
              </w:rPr>
            </w:pPr>
            <w:r w:rsidRPr="00DC6313">
              <w:rPr>
                <w:b w:val="0"/>
                <w:bCs w:val="0"/>
                <w:color w:val="000000"/>
                <w:sz w:val="22"/>
                <w:szCs w:val="22"/>
              </w:rPr>
              <w:t>От страница до страница</w:t>
            </w:r>
          </w:p>
        </w:tc>
      </w:tr>
      <w:tr w:rsidR="00DC6313" w:rsidRPr="00DC6313" w:rsidTr="00DC6313">
        <w:tc>
          <w:tcPr>
            <w:tcW w:w="997" w:type="dxa"/>
            <w:gridSpan w:val="2"/>
            <w:tcBorders>
              <w:top w:val="single" w:sz="18" w:space="0" w:color="auto"/>
              <w:left w:val="single" w:sz="18" w:space="0" w:color="auto"/>
            </w:tcBorders>
          </w:tcPr>
          <w:p w:rsidR="00DC6313" w:rsidRPr="00DC6313" w:rsidRDefault="00DC6313" w:rsidP="00DC6313">
            <w:pPr>
              <w:spacing w:before="60" w:after="60"/>
              <w:jc w:val="center"/>
            </w:pPr>
            <w:r w:rsidRPr="00DC6313">
              <w:rPr>
                <w:sz w:val="22"/>
                <w:szCs w:val="22"/>
              </w:rPr>
              <w:t>1</w:t>
            </w:r>
          </w:p>
        </w:tc>
        <w:tc>
          <w:tcPr>
            <w:tcW w:w="3132" w:type="dxa"/>
            <w:gridSpan w:val="2"/>
            <w:tcBorders>
              <w:top w:val="single" w:sz="18" w:space="0" w:color="auto"/>
            </w:tcBorders>
          </w:tcPr>
          <w:p w:rsidR="00DC6313" w:rsidRPr="00DC6313" w:rsidRDefault="00DC6313" w:rsidP="00DC6313">
            <w:pPr>
              <w:spacing w:before="60" w:after="60"/>
              <w:jc w:val="center"/>
            </w:pPr>
          </w:p>
        </w:tc>
        <w:tc>
          <w:tcPr>
            <w:tcW w:w="1777" w:type="dxa"/>
            <w:gridSpan w:val="2"/>
            <w:tcBorders>
              <w:top w:val="single" w:sz="18" w:space="0" w:color="auto"/>
            </w:tcBorders>
          </w:tcPr>
          <w:p w:rsidR="00DC6313" w:rsidRPr="00DC6313" w:rsidRDefault="00DC6313" w:rsidP="00DC6313">
            <w:pPr>
              <w:spacing w:before="60" w:after="60"/>
              <w:jc w:val="center"/>
            </w:pPr>
          </w:p>
        </w:tc>
        <w:tc>
          <w:tcPr>
            <w:tcW w:w="1954" w:type="dxa"/>
            <w:gridSpan w:val="2"/>
            <w:tcBorders>
              <w:top w:val="single" w:sz="18" w:space="0" w:color="auto"/>
            </w:tcBorders>
          </w:tcPr>
          <w:p w:rsidR="00DC6313" w:rsidRPr="00DC6313" w:rsidRDefault="00DC6313" w:rsidP="00DC6313">
            <w:pPr>
              <w:spacing w:before="60" w:after="60"/>
              <w:jc w:val="center"/>
            </w:pPr>
          </w:p>
        </w:tc>
        <w:tc>
          <w:tcPr>
            <w:tcW w:w="1428" w:type="dxa"/>
            <w:tcBorders>
              <w:top w:val="single" w:sz="18" w:space="0" w:color="auto"/>
              <w:right w:val="single" w:sz="18" w:space="0" w:color="auto"/>
            </w:tcBorders>
          </w:tcPr>
          <w:p w:rsidR="00DC6313" w:rsidRPr="00DC6313" w:rsidRDefault="00DC6313" w:rsidP="00DC6313">
            <w:pPr>
              <w:spacing w:before="60" w:after="60"/>
              <w:jc w:val="center"/>
            </w:pPr>
          </w:p>
        </w:tc>
      </w:tr>
      <w:tr w:rsidR="00DC6313" w:rsidRPr="00DC6313" w:rsidTr="00DC6313">
        <w:tc>
          <w:tcPr>
            <w:tcW w:w="997" w:type="dxa"/>
            <w:gridSpan w:val="2"/>
            <w:tcBorders>
              <w:left w:val="single" w:sz="18" w:space="0" w:color="auto"/>
            </w:tcBorders>
          </w:tcPr>
          <w:p w:rsidR="00DC6313" w:rsidRPr="00DC6313" w:rsidRDefault="00DC6313" w:rsidP="00DC6313">
            <w:pPr>
              <w:spacing w:before="60" w:after="60"/>
              <w:jc w:val="center"/>
            </w:pPr>
            <w:r w:rsidRPr="00DC6313">
              <w:rPr>
                <w:sz w:val="22"/>
                <w:szCs w:val="22"/>
              </w:rPr>
              <w:t>2</w:t>
            </w:r>
          </w:p>
        </w:tc>
        <w:tc>
          <w:tcPr>
            <w:tcW w:w="3132" w:type="dxa"/>
            <w:gridSpan w:val="2"/>
          </w:tcPr>
          <w:p w:rsidR="00DC6313" w:rsidRPr="00DC6313" w:rsidRDefault="00DC6313" w:rsidP="00DC6313">
            <w:pPr>
              <w:spacing w:before="60" w:after="60"/>
              <w:jc w:val="center"/>
            </w:pPr>
          </w:p>
        </w:tc>
        <w:tc>
          <w:tcPr>
            <w:tcW w:w="1777" w:type="dxa"/>
            <w:gridSpan w:val="2"/>
          </w:tcPr>
          <w:p w:rsidR="00DC6313" w:rsidRPr="00DC6313" w:rsidRDefault="00DC6313" w:rsidP="00DC6313">
            <w:pPr>
              <w:spacing w:before="60" w:after="60"/>
              <w:jc w:val="center"/>
            </w:pPr>
          </w:p>
        </w:tc>
        <w:tc>
          <w:tcPr>
            <w:tcW w:w="1954" w:type="dxa"/>
            <w:gridSpan w:val="2"/>
          </w:tcPr>
          <w:p w:rsidR="00DC6313" w:rsidRPr="00DC6313" w:rsidRDefault="00DC6313" w:rsidP="00DC6313">
            <w:pPr>
              <w:spacing w:before="60" w:after="60"/>
              <w:jc w:val="center"/>
            </w:pPr>
          </w:p>
        </w:tc>
        <w:tc>
          <w:tcPr>
            <w:tcW w:w="1428" w:type="dxa"/>
            <w:tcBorders>
              <w:right w:val="single" w:sz="18" w:space="0" w:color="auto"/>
            </w:tcBorders>
          </w:tcPr>
          <w:p w:rsidR="00DC6313" w:rsidRPr="00DC6313" w:rsidRDefault="00DC6313" w:rsidP="00DC6313">
            <w:pPr>
              <w:spacing w:before="60" w:after="60"/>
              <w:jc w:val="center"/>
            </w:pPr>
          </w:p>
        </w:tc>
      </w:tr>
      <w:tr w:rsidR="00DC6313" w:rsidRPr="00DC6313" w:rsidTr="00DC6313">
        <w:tc>
          <w:tcPr>
            <w:tcW w:w="997" w:type="dxa"/>
            <w:gridSpan w:val="2"/>
            <w:tcBorders>
              <w:left w:val="single" w:sz="18" w:space="0" w:color="auto"/>
              <w:bottom w:val="single" w:sz="18" w:space="0" w:color="auto"/>
            </w:tcBorders>
          </w:tcPr>
          <w:p w:rsidR="00DC6313" w:rsidRPr="00DC6313" w:rsidRDefault="00DC6313" w:rsidP="00DC6313">
            <w:pPr>
              <w:spacing w:before="60" w:after="60"/>
              <w:jc w:val="center"/>
            </w:pPr>
            <w:r w:rsidRPr="00DC6313">
              <w:rPr>
                <w:sz w:val="22"/>
                <w:szCs w:val="22"/>
              </w:rPr>
              <w:t>….</w:t>
            </w:r>
          </w:p>
        </w:tc>
        <w:tc>
          <w:tcPr>
            <w:tcW w:w="3132" w:type="dxa"/>
            <w:gridSpan w:val="2"/>
            <w:tcBorders>
              <w:bottom w:val="single" w:sz="18" w:space="0" w:color="auto"/>
            </w:tcBorders>
          </w:tcPr>
          <w:p w:rsidR="00DC6313" w:rsidRPr="00DC6313" w:rsidRDefault="00DC6313" w:rsidP="00DC6313">
            <w:pPr>
              <w:spacing w:before="60" w:after="60"/>
              <w:jc w:val="center"/>
            </w:pPr>
          </w:p>
        </w:tc>
        <w:tc>
          <w:tcPr>
            <w:tcW w:w="1777" w:type="dxa"/>
            <w:gridSpan w:val="2"/>
            <w:tcBorders>
              <w:bottom w:val="single" w:sz="18" w:space="0" w:color="auto"/>
            </w:tcBorders>
          </w:tcPr>
          <w:p w:rsidR="00DC6313" w:rsidRPr="00DC6313" w:rsidRDefault="00DC6313" w:rsidP="00DC6313">
            <w:pPr>
              <w:spacing w:before="60" w:after="60"/>
              <w:jc w:val="center"/>
            </w:pPr>
          </w:p>
        </w:tc>
        <w:tc>
          <w:tcPr>
            <w:tcW w:w="1954" w:type="dxa"/>
            <w:gridSpan w:val="2"/>
            <w:tcBorders>
              <w:bottom w:val="single" w:sz="18" w:space="0" w:color="auto"/>
            </w:tcBorders>
          </w:tcPr>
          <w:p w:rsidR="00DC6313" w:rsidRPr="00DC6313" w:rsidRDefault="00DC6313" w:rsidP="00DC6313">
            <w:pPr>
              <w:spacing w:before="60" w:after="60"/>
              <w:jc w:val="center"/>
            </w:pPr>
          </w:p>
        </w:tc>
        <w:tc>
          <w:tcPr>
            <w:tcW w:w="1428" w:type="dxa"/>
            <w:tcBorders>
              <w:bottom w:val="single" w:sz="18" w:space="0" w:color="auto"/>
              <w:right w:val="single" w:sz="18" w:space="0" w:color="auto"/>
            </w:tcBorders>
          </w:tcPr>
          <w:p w:rsidR="00DC6313" w:rsidRPr="00DC6313" w:rsidRDefault="00DC6313" w:rsidP="00DC6313">
            <w:pPr>
              <w:spacing w:before="60" w:after="60"/>
              <w:jc w:val="center"/>
            </w:pPr>
          </w:p>
        </w:tc>
      </w:tr>
    </w:tbl>
    <w:p w:rsidR="00DC6313" w:rsidRPr="00C26C9A" w:rsidRDefault="00DC6313" w:rsidP="00DC6313">
      <w:pPr>
        <w:tabs>
          <w:tab w:val="left" w:pos="0"/>
          <w:tab w:val="right" w:pos="9072"/>
        </w:tabs>
        <w:rPr>
          <w:bCs/>
        </w:rPr>
      </w:pPr>
      <w:r w:rsidRPr="00C26C9A">
        <w:rPr>
          <w:bCs/>
        </w:rPr>
        <w:t>Дата: ………………….</w:t>
      </w:r>
      <w:r w:rsidRPr="00C26C9A">
        <w:rPr>
          <w:bCs/>
        </w:rPr>
        <w:tab/>
        <w:t>Подпис: …......................</w:t>
      </w:r>
    </w:p>
    <w:p w:rsidR="00DC6313" w:rsidRPr="00C26C9A" w:rsidRDefault="00DC6313" w:rsidP="00DC6313">
      <w:pPr>
        <w:tabs>
          <w:tab w:val="left" w:pos="0"/>
          <w:tab w:val="right" w:pos="9072"/>
        </w:tabs>
        <w:rPr>
          <w:i/>
          <w:iCs/>
        </w:rPr>
      </w:pPr>
      <w:r w:rsidRPr="00C26C9A">
        <w:t>гр...............................</w:t>
      </w:r>
      <w:r w:rsidRPr="00C26C9A">
        <w:tab/>
      </w:r>
      <w:r w:rsidRPr="00C26C9A">
        <w:rPr>
          <w:i/>
          <w:iCs/>
        </w:rPr>
        <w:t>(име, длъжност)</w:t>
      </w:r>
    </w:p>
    <w:p w:rsidR="004C66BF" w:rsidRDefault="00DC6313" w:rsidP="00D1583A">
      <w:pPr>
        <w:tabs>
          <w:tab w:val="left" w:pos="0"/>
          <w:tab w:val="right" w:pos="9072"/>
        </w:tabs>
        <w:spacing w:before="120"/>
        <w:jc w:val="center"/>
        <w:rPr>
          <w:b/>
          <w:bCs/>
        </w:rPr>
      </w:pPr>
      <w:r w:rsidRPr="00C26C9A">
        <w:rPr>
          <w:iCs/>
        </w:rPr>
        <w:tab/>
        <w:t>Печат</w:t>
      </w:r>
      <w:r w:rsidR="004C66BF">
        <w:rPr>
          <w:b/>
          <w:bCs/>
        </w:rPr>
        <w:br w:type="page"/>
      </w:r>
    </w:p>
    <w:p w:rsidR="000E5AE9" w:rsidRPr="00F23917" w:rsidRDefault="00F23917" w:rsidP="000E5AE9">
      <w:pPr>
        <w:autoSpaceDE w:val="0"/>
        <w:autoSpaceDN w:val="0"/>
        <w:adjustRightInd w:val="0"/>
        <w:jc w:val="right"/>
        <w:rPr>
          <w:iCs/>
        </w:rPr>
      </w:pPr>
      <w:r w:rsidRPr="00F23917">
        <w:rPr>
          <w:iCs/>
        </w:rPr>
        <w:lastRenderedPageBreak/>
        <w:t xml:space="preserve">Образец </w:t>
      </w:r>
      <w:r w:rsidR="0090095F">
        <w:rPr>
          <w:iCs/>
        </w:rPr>
        <w:t xml:space="preserve">№ </w:t>
      </w:r>
      <w:r w:rsidRPr="00F23917">
        <w:rPr>
          <w:iCs/>
        </w:rPr>
        <w:t>3</w:t>
      </w:r>
    </w:p>
    <w:p w:rsidR="000E5AE9" w:rsidRPr="00542E87" w:rsidRDefault="000E5AE9" w:rsidP="000E5AE9">
      <w:pPr>
        <w:autoSpaceDE w:val="0"/>
        <w:autoSpaceDN w:val="0"/>
        <w:adjustRightInd w:val="0"/>
        <w:jc w:val="center"/>
        <w:rPr>
          <w:b/>
          <w:bCs/>
        </w:rPr>
      </w:pPr>
      <w:r w:rsidRPr="00542E87">
        <w:rPr>
          <w:b/>
          <w:bCs/>
        </w:rPr>
        <w:t>ДЕКЛАРАЦИЯ</w:t>
      </w:r>
    </w:p>
    <w:p w:rsidR="000E5AE9" w:rsidRPr="00542E87" w:rsidRDefault="000E5AE9" w:rsidP="000E5AE9">
      <w:pPr>
        <w:autoSpaceDE w:val="0"/>
        <w:autoSpaceDN w:val="0"/>
        <w:adjustRightInd w:val="0"/>
        <w:ind w:left="11" w:hanging="11"/>
        <w:jc w:val="center"/>
      </w:pPr>
      <w:r w:rsidRPr="00542E87">
        <w:rPr>
          <w:b/>
          <w:bCs/>
        </w:rPr>
        <w:t>по чл. 47, ал. 9 от ЗОП</w:t>
      </w:r>
      <w:r w:rsidRPr="00542E87">
        <w:rPr>
          <w:color w:val="0070C0"/>
        </w:rPr>
        <w:t xml:space="preserve"> </w:t>
      </w:r>
    </w:p>
    <w:p w:rsidR="000E5AE9" w:rsidRPr="00542E87" w:rsidRDefault="000E5AE9" w:rsidP="000E5AE9">
      <w:pPr>
        <w:autoSpaceDE w:val="0"/>
        <w:autoSpaceDN w:val="0"/>
        <w:adjustRightInd w:val="0"/>
        <w:ind w:left="11" w:hanging="11"/>
        <w:jc w:val="center"/>
        <w:rPr>
          <w:b/>
          <w:bCs/>
        </w:rPr>
      </w:pPr>
      <w:r w:rsidRPr="00542E87">
        <w:t>за липса на обстоятелствата по чл. 47, ал.1, ал. 2, т. 1 и ал. 5 от ЗОП</w:t>
      </w: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ind w:left="708" w:firstLine="708"/>
        <w:jc w:val="both"/>
        <w:rPr>
          <w:vertAlign w:val="superscript"/>
        </w:rPr>
      </w:pPr>
      <w:r w:rsidRPr="00542E87">
        <w:rPr>
          <w:vertAlign w:val="superscript"/>
        </w:rPr>
        <w:t>(участник)</w:t>
      </w:r>
    </w:p>
    <w:p w:rsidR="000E5AE9" w:rsidRPr="00542E87" w:rsidRDefault="000E5AE9" w:rsidP="000E5AE9">
      <w:pPr>
        <w:autoSpaceDE w:val="0"/>
        <w:autoSpaceDN w:val="0"/>
        <w:adjustRightInd w:val="0"/>
        <w:jc w:val="both"/>
      </w:pPr>
      <w:r w:rsidRPr="00542E87">
        <w:t>със седалище и адрес на управление:_________________________________________, вписано в Търговския регистър към Агенцията по вписванията с ЕИК _____________________________, за участие в процедура за възлагане на обществена поръчка предмет</w:t>
      </w:r>
      <w:r w:rsidRPr="00542E87">
        <w:rPr>
          <w:b/>
        </w:rPr>
        <w:t xml:space="preserve"> </w:t>
      </w:r>
      <w:r w:rsidR="00F23917" w:rsidRPr="00566C23">
        <w:rPr>
          <w:iCs/>
        </w:rPr>
        <w:t>„Рехабилитация на магистрален водопровод за водоснабдителна група „Орехово-Малево-Хвойна-Павелско”</w:t>
      </w:r>
      <w:r w:rsidR="00F23917" w:rsidRPr="00542E87">
        <w:rPr>
          <w:b/>
        </w:rPr>
        <w:t>,</w:t>
      </w:r>
    </w:p>
    <w:p w:rsidR="000E5AE9" w:rsidRPr="00542E87" w:rsidRDefault="000E5AE9" w:rsidP="000E5AE9">
      <w:pPr>
        <w:autoSpaceDE w:val="0"/>
        <w:autoSpaceDN w:val="0"/>
        <w:adjustRightInd w:val="0"/>
        <w:jc w:val="center"/>
        <w:rPr>
          <w:b/>
          <w:bCs/>
        </w:rPr>
      </w:pPr>
    </w:p>
    <w:p w:rsidR="000E5AE9" w:rsidRPr="0090095F" w:rsidRDefault="00F23917" w:rsidP="000E5AE9">
      <w:pPr>
        <w:autoSpaceDE w:val="0"/>
        <w:autoSpaceDN w:val="0"/>
        <w:adjustRightInd w:val="0"/>
        <w:jc w:val="center"/>
        <w:rPr>
          <w:rFonts w:ascii="Times New Roman Bold" w:hAnsi="Times New Roman Bold"/>
          <w:b/>
          <w:bCs/>
          <w:spacing w:val="30"/>
        </w:rPr>
      </w:pPr>
      <w:r w:rsidRPr="0090095F">
        <w:rPr>
          <w:rFonts w:ascii="Times New Roman Bold" w:hAnsi="Times New Roman Bold"/>
          <w:b/>
          <w:bCs/>
          <w:spacing w:val="30"/>
        </w:rPr>
        <w:t>ДЕКЛАРИРАМ</w:t>
      </w:r>
      <w:r w:rsidR="000E5AE9" w:rsidRPr="0090095F">
        <w:rPr>
          <w:rFonts w:ascii="Times New Roman Bold" w:hAnsi="Times New Roman Bold"/>
          <w:b/>
          <w:bCs/>
          <w:spacing w:val="30"/>
        </w:rPr>
        <w:t>/ Е</w:t>
      </w:r>
      <w:r w:rsidRPr="0090095F">
        <w:rPr>
          <w:rFonts w:ascii="Times New Roman Bold" w:hAnsi="Times New Roman Bold"/>
          <w:b/>
          <w:bCs/>
          <w:spacing w:val="30"/>
        </w:rPr>
        <w:t xml:space="preserve"> ЧЕ</w:t>
      </w:r>
      <w:r w:rsidR="000E5AE9" w:rsidRPr="0090095F">
        <w:rPr>
          <w:rFonts w:ascii="Times New Roman Bold" w:hAnsi="Times New Roman Bold"/>
          <w:b/>
          <w:bCs/>
          <w:spacing w:val="30"/>
        </w:rPr>
        <w:t>:</w:t>
      </w: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ind w:left="360"/>
        <w:jc w:val="both"/>
      </w:pPr>
      <w:r w:rsidRPr="00542E87">
        <w:t>1. Не съм осъден с влязла в сила присъда за:</w:t>
      </w:r>
    </w:p>
    <w:p w:rsidR="000E5AE9" w:rsidRPr="00542E87" w:rsidRDefault="000E5AE9" w:rsidP="000E5AE9">
      <w:pPr>
        <w:autoSpaceDE w:val="0"/>
        <w:autoSpaceDN w:val="0"/>
        <w:adjustRightInd w:val="0"/>
        <w:ind w:firstLine="540"/>
        <w:jc w:val="both"/>
      </w:pPr>
      <w:r w:rsidRPr="00542E87">
        <w:t>а) престъпление против финансовата, данъчната или осигурителната система включително изпиране на пари по чл. 253 - 260 от Наказателния кодекс;</w:t>
      </w:r>
    </w:p>
    <w:p w:rsidR="000E5AE9" w:rsidRPr="00542E87" w:rsidRDefault="000E5AE9" w:rsidP="000E5AE9">
      <w:pPr>
        <w:autoSpaceDE w:val="0"/>
        <w:autoSpaceDN w:val="0"/>
        <w:adjustRightInd w:val="0"/>
        <w:ind w:left="180" w:firstLine="360"/>
        <w:jc w:val="both"/>
      </w:pPr>
      <w:r w:rsidRPr="00542E87">
        <w:t>б) подкуп по чл. 301 - 307 от Наказателния кодекс;</w:t>
      </w:r>
    </w:p>
    <w:p w:rsidR="000E5AE9" w:rsidRPr="00542E87" w:rsidRDefault="000E5AE9" w:rsidP="000E5AE9">
      <w:pPr>
        <w:autoSpaceDE w:val="0"/>
        <w:autoSpaceDN w:val="0"/>
        <w:adjustRightInd w:val="0"/>
        <w:ind w:left="180" w:firstLine="360"/>
        <w:jc w:val="both"/>
      </w:pPr>
      <w:r w:rsidRPr="00542E87">
        <w:t>в) участие в организирана престъпна група по чл. 321 и 321а от Наказателния кодекс;</w:t>
      </w:r>
    </w:p>
    <w:p w:rsidR="000E5AE9" w:rsidRPr="00542E87" w:rsidRDefault="000E5AE9" w:rsidP="000E5AE9">
      <w:pPr>
        <w:autoSpaceDE w:val="0"/>
        <w:autoSpaceDN w:val="0"/>
        <w:adjustRightInd w:val="0"/>
        <w:ind w:left="180" w:firstLine="360"/>
        <w:jc w:val="both"/>
      </w:pPr>
      <w:r w:rsidRPr="00542E87">
        <w:t>г) престъпление против собствеността по чл. 194 - 217 от Наказателния кодекс;</w:t>
      </w:r>
    </w:p>
    <w:p w:rsidR="000E5AE9" w:rsidRPr="00542E87" w:rsidRDefault="000E5AE9" w:rsidP="000E5AE9">
      <w:pPr>
        <w:autoSpaceDE w:val="0"/>
        <w:autoSpaceDN w:val="0"/>
        <w:adjustRightInd w:val="0"/>
        <w:ind w:left="180" w:firstLine="360"/>
        <w:jc w:val="both"/>
      </w:pPr>
      <w:r w:rsidRPr="00542E87">
        <w:t>д) престъпление против стопанството по чл. 219 - 252 от Наказателния кодекс;</w:t>
      </w:r>
    </w:p>
    <w:p w:rsidR="000E5AE9" w:rsidRPr="00542E87" w:rsidRDefault="000E5AE9" w:rsidP="000E5AE9">
      <w:pPr>
        <w:autoSpaceDE w:val="0"/>
        <w:autoSpaceDN w:val="0"/>
        <w:adjustRightInd w:val="0"/>
        <w:ind w:left="360"/>
        <w:jc w:val="both"/>
      </w:pPr>
      <w:r w:rsidRPr="00542E87">
        <w:t>2. Участникът, когото представлявам/е:</w:t>
      </w:r>
    </w:p>
    <w:p w:rsidR="000E5AE9" w:rsidRPr="00542E87" w:rsidRDefault="000E5AE9" w:rsidP="000E5AE9">
      <w:pPr>
        <w:autoSpaceDE w:val="0"/>
        <w:autoSpaceDN w:val="0"/>
        <w:adjustRightInd w:val="0"/>
        <w:ind w:left="180" w:firstLine="360"/>
        <w:jc w:val="both"/>
      </w:pPr>
      <w:r w:rsidRPr="00542E87">
        <w:t>а) не е обявен в несъстоятелност;</w:t>
      </w:r>
    </w:p>
    <w:p w:rsidR="000E5AE9" w:rsidRPr="00542E87" w:rsidRDefault="000E5AE9" w:rsidP="000E5AE9">
      <w:pPr>
        <w:autoSpaceDE w:val="0"/>
        <w:autoSpaceDN w:val="0"/>
        <w:adjustRightInd w:val="0"/>
        <w:ind w:firstLine="540"/>
        <w:jc w:val="both"/>
      </w:pPr>
      <w:r w:rsidRPr="00542E87">
        <w:t>б) не е в производство по ликвидация или в подобна процедура съгласно националните закони и подзаконови актове;</w:t>
      </w:r>
    </w:p>
    <w:p w:rsidR="000E5AE9" w:rsidRPr="00542E87" w:rsidRDefault="000E5AE9" w:rsidP="000E5AE9">
      <w:pPr>
        <w:autoSpaceDE w:val="0"/>
        <w:autoSpaceDN w:val="0"/>
        <w:adjustRightInd w:val="0"/>
        <w:ind w:firstLine="540"/>
        <w:jc w:val="both"/>
      </w:pPr>
      <w:r w:rsidRPr="00542E87">
        <w:t>в) няма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а ако има такива задължения - допуснато е разсрочване или отсрочване на задълженията; няма задължения за данъци и вноски за социално осигуряване съгласно законодателството на държавата, в която е установен;</w:t>
      </w:r>
    </w:p>
    <w:p w:rsidR="000E5AE9" w:rsidRPr="00542E87" w:rsidRDefault="000E5AE9" w:rsidP="000E5AE9">
      <w:pPr>
        <w:numPr>
          <w:ilvl w:val="0"/>
          <w:numId w:val="1"/>
        </w:numPr>
        <w:autoSpaceDE w:val="0"/>
        <w:autoSpaceDN w:val="0"/>
        <w:adjustRightInd w:val="0"/>
        <w:ind w:firstLine="426"/>
        <w:jc w:val="both"/>
      </w:pPr>
      <w:r w:rsidRPr="00542E87">
        <w:t>Участникът, когото представлявам/е не е в производство за обявяване в несъстоятелност и не е сключил извън съдебно споразумение с кредиторите по смисъла на чл. 740 от Търговския закон и не се намира в подобна процедура съгласно националните закони и подзаконови актове, нито дейността му е под разпореждане на съда, нито е преустановило дейността си;</w:t>
      </w:r>
    </w:p>
    <w:p w:rsidR="000E5AE9" w:rsidRPr="00542E87" w:rsidRDefault="000E5AE9" w:rsidP="000E5AE9">
      <w:pPr>
        <w:numPr>
          <w:ilvl w:val="0"/>
          <w:numId w:val="1"/>
        </w:numPr>
        <w:autoSpaceDE w:val="0"/>
        <w:autoSpaceDN w:val="0"/>
        <w:adjustRightInd w:val="0"/>
        <w:ind w:firstLine="426"/>
        <w:jc w:val="both"/>
      </w:pPr>
      <w:r w:rsidRPr="00542E87">
        <w:t>Не съм свързано лице по смисъла на § 1, т. 23а от Допълнителните разпоредби на Закона за обществените поръчки с ВЪЗЛОЖИТЕЛЯ или със служители на ръководна длъжност в неговата организация.</w:t>
      </w:r>
    </w:p>
    <w:p w:rsidR="000E5AE9" w:rsidRPr="00542E87" w:rsidRDefault="000E5AE9" w:rsidP="000E5AE9">
      <w:pPr>
        <w:numPr>
          <w:ilvl w:val="0"/>
          <w:numId w:val="1"/>
        </w:numPr>
        <w:autoSpaceDE w:val="0"/>
        <w:autoSpaceDN w:val="0"/>
        <w:adjustRightInd w:val="0"/>
        <w:ind w:firstLine="426"/>
        <w:jc w:val="both"/>
      </w:pPr>
      <w:r w:rsidRPr="00542E87">
        <w:t xml:space="preserve">Не съм сключил договор с лице по </w:t>
      </w:r>
      <w:hyperlink r:id="rId8" w:history="1">
        <w:r w:rsidRPr="00542E87">
          <w:rPr>
            <w:color w:val="0000FF"/>
            <w:u w:val="single"/>
          </w:rPr>
          <w:t>чл. 21</w:t>
        </w:r>
      </w:hyperlink>
      <w:r w:rsidRPr="00542E87">
        <w:t xml:space="preserve"> или чл. </w:t>
      </w:r>
      <w:hyperlink r:id="rId9" w:history="1">
        <w:r w:rsidRPr="00542E87">
          <w:rPr>
            <w:color w:val="0000FF"/>
            <w:u w:val="single"/>
          </w:rPr>
          <w:t>22</w:t>
        </w:r>
      </w:hyperlink>
      <w:r w:rsidRPr="00542E87">
        <w:t xml:space="preserve"> от Закона за предотвратяване и установяване на конфликт на интереси.</w:t>
      </w:r>
    </w:p>
    <w:p w:rsidR="000E5AE9" w:rsidRPr="00542E87" w:rsidRDefault="000E5AE9" w:rsidP="000E5AE9">
      <w:pPr>
        <w:autoSpaceDE w:val="0"/>
        <w:autoSpaceDN w:val="0"/>
        <w:adjustRightInd w:val="0"/>
        <w:ind w:left="426"/>
        <w:jc w:val="both"/>
      </w:pPr>
    </w:p>
    <w:p w:rsidR="000E5AE9" w:rsidRPr="00542E87" w:rsidRDefault="000E5AE9" w:rsidP="000E5AE9">
      <w:pPr>
        <w:autoSpaceDE w:val="0"/>
        <w:autoSpaceDN w:val="0"/>
        <w:adjustRightInd w:val="0"/>
        <w:jc w:val="both"/>
      </w:pPr>
    </w:p>
    <w:p w:rsidR="000E5AE9" w:rsidRPr="00542E87" w:rsidRDefault="000E5AE9" w:rsidP="000E5AE9">
      <w:pPr>
        <w:suppressAutoHyphens/>
        <w:autoSpaceDE w:val="0"/>
        <w:autoSpaceDN w:val="0"/>
        <w:adjustRightInd w:val="0"/>
        <w:ind w:firstLine="426"/>
        <w:jc w:val="both"/>
      </w:pPr>
      <w:r w:rsidRPr="00542E87">
        <w:t>Публичните регистри, в които се съдържа информация за обстоятелствата по точки…….… от декларацията са:</w:t>
      </w:r>
    </w:p>
    <w:p w:rsidR="000E5AE9" w:rsidRPr="00542E87" w:rsidRDefault="000E5AE9" w:rsidP="000E5AE9">
      <w:pPr>
        <w:suppressAutoHyphens/>
        <w:autoSpaceDE w:val="0"/>
        <w:autoSpaceDN w:val="0"/>
        <w:adjustRightInd w:val="0"/>
        <w:jc w:val="both"/>
      </w:pPr>
      <w:r w:rsidRPr="00542E87">
        <w:lastRenderedPageBreak/>
        <w:t xml:space="preserve">………………………………………………………………………………………………… </w:t>
      </w:r>
    </w:p>
    <w:p w:rsidR="000E5AE9" w:rsidRPr="00542E87" w:rsidRDefault="000E5AE9" w:rsidP="000E5AE9">
      <w:pPr>
        <w:suppressAutoHyphens/>
        <w:autoSpaceDE w:val="0"/>
        <w:autoSpaceDN w:val="0"/>
        <w:adjustRightInd w:val="0"/>
        <w:ind w:firstLine="426"/>
        <w:jc w:val="both"/>
      </w:pPr>
      <w:r w:rsidRPr="00542E87">
        <w:rPr>
          <w:i/>
          <w:iCs/>
        </w:rPr>
        <w:t>(посочва се дали е налице публичен регистър, в който се съдържат декларираните обстоятелства и кой е той, ако има такъв</w:t>
      </w:r>
      <w:r w:rsidRPr="00542E87">
        <w:t>);</w:t>
      </w:r>
    </w:p>
    <w:p w:rsidR="000E5AE9" w:rsidRPr="00542E87" w:rsidRDefault="000E5AE9" w:rsidP="000E5AE9">
      <w:pPr>
        <w:autoSpaceDE w:val="0"/>
        <w:autoSpaceDN w:val="0"/>
        <w:adjustRightInd w:val="0"/>
        <w:jc w:val="both"/>
        <w:rPr>
          <w:color w:val="0070C0"/>
        </w:rPr>
      </w:pPr>
    </w:p>
    <w:p w:rsidR="000E5AE9" w:rsidRPr="00542E87" w:rsidRDefault="000E5AE9" w:rsidP="000E5AE9">
      <w:pPr>
        <w:autoSpaceDE w:val="0"/>
        <w:autoSpaceDN w:val="0"/>
        <w:adjustRightInd w:val="0"/>
        <w:ind w:firstLine="426"/>
        <w:jc w:val="both"/>
      </w:pPr>
      <w:r w:rsidRPr="00542E87">
        <w:t xml:space="preserve">Декларирам/е, че информация за обстоятелствата по точки……...… от декларацията, се предоставят служебно на възложителя, от следните компетентни органи:…………………………………………………. ………………………………………………………………………………………………… </w:t>
      </w:r>
    </w:p>
    <w:p w:rsidR="000E5AE9" w:rsidRPr="00542E87" w:rsidRDefault="000E5AE9" w:rsidP="000E5AE9">
      <w:pPr>
        <w:autoSpaceDE w:val="0"/>
        <w:autoSpaceDN w:val="0"/>
        <w:adjustRightInd w:val="0"/>
        <w:ind w:firstLine="426"/>
        <w:jc w:val="both"/>
      </w:pPr>
      <w:r w:rsidRPr="00542E87">
        <w:t>(</w:t>
      </w:r>
      <w:r w:rsidRPr="00542E87">
        <w:rPr>
          <w:i/>
          <w:iCs/>
        </w:rPr>
        <w:t>посочва се компетентен орган, ако е налице такъв, който съгласно законодателството на държавата, в която кандидатът или участникът е установен, е длъжен служебно да предостави тази информация за тези обстоятелства на възложителя</w:t>
      </w:r>
      <w:r w:rsidRPr="00542E87">
        <w:t>).</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ind w:firstLine="426"/>
        <w:jc w:val="both"/>
      </w:pPr>
      <w:r w:rsidRPr="00542E87">
        <w:t>Декларирам/е, че ако участникът, когото представлявам/е бъде избран за Изпълнител на обществената поръчка, при подписване на договора за обществената поръчка ще представя/им документи от съответните компетентни органи за удостоверяване липсата на обстоятелствата от настоящата декларация, в случай, че е неприложим чл. 47, ал. 10 от ЗОП.</w:t>
      </w:r>
    </w:p>
    <w:p w:rsidR="000E5AE9" w:rsidRPr="00542E87" w:rsidRDefault="000E5AE9" w:rsidP="000E5AE9">
      <w:pPr>
        <w:autoSpaceDE w:val="0"/>
        <w:autoSpaceDN w:val="0"/>
        <w:adjustRightInd w:val="0"/>
        <w:ind w:firstLine="426"/>
        <w:jc w:val="both"/>
      </w:pPr>
    </w:p>
    <w:p w:rsidR="000E5AE9" w:rsidRPr="00542E87" w:rsidRDefault="000E5AE9" w:rsidP="000E5AE9">
      <w:pPr>
        <w:autoSpaceDE w:val="0"/>
        <w:autoSpaceDN w:val="0"/>
        <w:adjustRightInd w:val="0"/>
        <w:ind w:firstLine="426"/>
        <w:jc w:val="both"/>
      </w:pPr>
      <w:r w:rsidRPr="00542E87">
        <w:t>Известно ми/ни е, че за посочване на неверни данни нося/носим наказателна отговорност по чл. 313 от Наказателния кодекс.</w:t>
      </w: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r w:rsidRPr="00542E87">
        <w:t xml:space="preserve">Дата: ……….... 2015 г. </w:t>
      </w:r>
      <w:r w:rsidR="0090095F">
        <w:tab/>
      </w:r>
      <w:r w:rsidR="0090095F">
        <w:tab/>
      </w:r>
      <w:r w:rsidR="0090095F">
        <w:tab/>
      </w:r>
      <w:r w:rsidR="0090095F">
        <w:tab/>
      </w:r>
      <w:r w:rsidR="0090095F">
        <w:tab/>
      </w:r>
      <w:r w:rsidRPr="00542E87">
        <w:t>Декларатор: ……………….</w:t>
      </w:r>
    </w:p>
    <w:p w:rsidR="000E5AE9" w:rsidRPr="00542E87" w:rsidRDefault="000E5AE9" w:rsidP="000E5AE9">
      <w:pPr>
        <w:autoSpaceDE w:val="0"/>
        <w:autoSpaceDN w:val="0"/>
        <w:adjustRightInd w:val="0"/>
        <w:ind w:left="6372"/>
      </w:pPr>
      <w:r w:rsidRPr="00542E87">
        <w:br w:type="page"/>
      </w:r>
    </w:p>
    <w:p w:rsidR="000E5AE9" w:rsidRDefault="000E5AE9" w:rsidP="000E5AE9">
      <w:pPr>
        <w:autoSpaceDE w:val="0"/>
        <w:autoSpaceDN w:val="0"/>
        <w:adjustRightInd w:val="0"/>
        <w:jc w:val="right"/>
        <w:rPr>
          <w:iCs/>
        </w:rPr>
      </w:pPr>
      <w:r w:rsidRPr="0090095F">
        <w:rPr>
          <w:iCs/>
        </w:rPr>
        <w:lastRenderedPageBreak/>
        <w:t xml:space="preserve">Образец </w:t>
      </w:r>
      <w:r w:rsidR="0090095F" w:rsidRPr="0090095F">
        <w:rPr>
          <w:iCs/>
        </w:rPr>
        <w:t>№ 4</w:t>
      </w:r>
    </w:p>
    <w:p w:rsidR="0090095F" w:rsidRPr="0090095F" w:rsidRDefault="0090095F" w:rsidP="000E5AE9">
      <w:pPr>
        <w:autoSpaceDE w:val="0"/>
        <w:autoSpaceDN w:val="0"/>
        <w:adjustRightInd w:val="0"/>
        <w:jc w:val="right"/>
        <w:rPr>
          <w:iCs/>
        </w:rPr>
      </w:pPr>
    </w:p>
    <w:p w:rsidR="000E5AE9" w:rsidRPr="00542E87" w:rsidRDefault="000E5AE9" w:rsidP="000E5AE9">
      <w:pPr>
        <w:autoSpaceDE w:val="0"/>
        <w:autoSpaceDN w:val="0"/>
        <w:adjustRightInd w:val="0"/>
        <w:jc w:val="both"/>
        <w:rPr>
          <w:b/>
        </w:rPr>
      </w:pPr>
    </w:p>
    <w:p w:rsidR="000E5AE9" w:rsidRPr="00542E87" w:rsidRDefault="0090095F" w:rsidP="000E5AE9">
      <w:pPr>
        <w:pStyle w:val="Default"/>
        <w:jc w:val="center"/>
        <w:rPr>
          <w:b/>
          <w:bCs/>
        </w:rPr>
      </w:pPr>
      <w:r>
        <w:rPr>
          <w:b/>
          <w:bCs/>
        </w:rPr>
        <w:t>ДЕКЛАРАЦИЯ</w:t>
      </w:r>
      <w:r w:rsidR="000E5AE9" w:rsidRPr="00542E87">
        <w:rPr>
          <w:b/>
          <w:bCs/>
        </w:rPr>
        <w:t xml:space="preserve"> - СПИСЪК</w:t>
      </w:r>
    </w:p>
    <w:p w:rsidR="000E5AE9" w:rsidRPr="00542E87" w:rsidRDefault="000E5AE9" w:rsidP="000E5AE9">
      <w:pPr>
        <w:pStyle w:val="Default"/>
        <w:jc w:val="center"/>
      </w:pPr>
      <w:r w:rsidRPr="00542E87">
        <w:t xml:space="preserve">Списък на строителство, сходно или еднакво с предмета на настоящата поръчка и изпълнено от участника през последните </w:t>
      </w:r>
      <w:r w:rsidRPr="00542E87">
        <w:rPr>
          <w:b/>
        </w:rPr>
        <w:t>пет години</w:t>
      </w:r>
      <w:r w:rsidRPr="00542E87">
        <w:t xml:space="preserve">, считано от датата на подаване </w:t>
      </w:r>
    </w:p>
    <w:p w:rsidR="000E5AE9" w:rsidRPr="00542E87" w:rsidRDefault="000E5AE9" w:rsidP="000E5AE9">
      <w:pPr>
        <w:pStyle w:val="Default"/>
        <w:jc w:val="center"/>
        <w:rPr>
          <w:color w:val="auto"/>
        </w:rPr>
      </w:pPr>
      <w:r w:rsidRPr="00542E87">
        <w:t xml:space="preserve">на офертата – чл. 51, </w:t>
      </w:r>
      <w:r w:rsidRPr="00542E87">
        <w:rPr>
          <w:color w:val="auto"/>
        </w:rPr>
        <w:t>ал. 1, т. 2 от ЗОП</w:t>
      </w: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ind w:left="708" w:firstLine="708"/>
        <w:jc w:val="both"/>
        <w:rPr>
          <w:vertAlign w:val="superscript"/>
        </w:rPr>
      </w:pPr>
      <w:r w:rsidRPr="00542E87">
        <w:rPr>
          <w:vertAlign w:val="superscript"/>
        </w:rPr>
        <w:t>(участник)</w:t>
      </w:r>
    </w:p>
    <w:p w:rsidR="000E5AE9" w:rsidRPr="00542E87" w:rsidRDefault="000E5AE9" w:rsidP="000E5AE9">
      <w:pPr>
        <w:pStyle w:val="Default"/>
        <w:jc w:val="both"/>
      </w:pPr>
    </w:p>
    <w:p w:rsidR="000E5AE9" w:rsidRPr="00542E87" w:rsidRDefault="000E5AE9" w:rsidP="000E5AE9">
      <w:pPr>
        <w:widowControl w:val="0"/>
        <w:autoSpaceDE w:val="0"/>
        <w:autoSpaceDN w:val="0"/>
        <w:adjustRightInd w:val="0"/>
        <w:jc w:val="center"/>
        <w:rPr>
          <w:b/>
        </w:rPr>
      </w:pPr>
      <w:r w:rsidRPr="00542E87">
        <w:rPr>
          <w:b/>
        </w:rPr>
        <w:t>ДЕКЛАРИРАМ</w:t>
      </w:r>
      <w:r w:rsidRPr="00542E87" w:rsidDel="00A300AD">
        <w:rPr>
          <w:b/>
        </w:rPr>
        <w:t xml:space="preserve"> </w:t>
      </w:r>
    </w:p>
    <w:p w:rsidR="000E5AE9" w:rsidRPr="00542E87" w:rsidRDefault="000E5AE9" w:rsidP="000E5AE9">
      <w:pPr>
        <w:widowControl w:val="0"/>
        <w:autoSpaceDE w:val="0"/>
        <w:autoSpaceDN w:val="0"/>
        <w:adjustRightInd w:val="0"/>
        <w:jc w:val="center"/>
      </w:pPr>
      <w:r w:rsidRPr="00542E87">
        <w:t>следния Списък</w:t>
      </w:r>
      <w:r w:rsidRPr="00542E87">
        <w:rPr>
          <w:rStyle w:val="FootnoteReference"/>
        </w:rPr>
        <w:footnoteReference w:id="1"/>
      </w:r>
      <w:r w:rsidRPr="00542E87">
        <w:t xml:space="preserve"> на строителство, сходно или еднакво с предмета на настоящата поръчка и изпълнени от участника през последните </w:t>
      </w:r>
      <w:r w:rsidRPr="00542E87">
        <w:rPr>
          <w:b/>
        </w:rPr>
        <w:t>пет години</w:t>
      </w:r>
      <w:r w:rsidRPr="00542E87">
        <w:t>, считано от датата на подаване на офертата:</w:t>
      </w:r>
    </w:p>
    <w:p w:rsidR="000E5AE9" w:rsidRPr="00542E87" w:rsidRDefault="000E5AE9" w:rsidP="000E5AE9">
      <w:pPr>
        <w:widowControl w:val="0"/>
        <w:autoSpaceDE w:val="0"/>
        <w:autoSpaceDN w:val="0"/>
        <w:adjustRightInd w:val="0"/>
        <w:jc w:val="center"/>
      </w:pPr>
    </w:p>
    <w:p w:rsidR="000E5AE9" w:rsidRPr="00542E87" w:rsidRDefault="000E5AE9" w:rsidP="000E5AE9">
      <w:pPr>
        <w:widowControl w:val="0"/>
        <w:autoSpaceDE w:val="0"/>
        <w:autoSpaceDN w:val="0"/>
        <w:adjustRightInd w:val="0"/>
        <w:jc w:val="center"/>
      </w:pPr>
    </w:p>
    <w:p w:rsidR="000E5AE9" w:rsidRPr="00542E87" w:rsidRDefault="000E5AE9" w:rsidP="000E5AE9">
      <w:pPr>
        <w:widowControl w:val="0"/>
        <w:autoSpaceDE w:val="0"/>
        <w:autoSpaceDN w:val="0"/>
        <w:adjustRightInd w:val="0"/>
        <w:jc w:val="center"/>
      </w:pPr>
    </w:p>
    <w:tbl>
      <w:tblPr>
        <w:tblW w:w="9781" w:type="dxa"/>
        <w:tblInd w:w="108" w:type="dxa"/>
        <w:tblBorders>
          <w:top w:val="nil"/>
          <w:left w:val="nil"/>
          <w:bottom w:val="nil"/>
          <w:right w:val="nil"/>
        </w:tblBorders>
        <w:tblLook w:val="0000"/>
      </w:tblPr>
      <w:tblGrid>
        <w:gridCol w:w="2984"/>
        <w:gridCol w:w="1904"/>
        <w:gridCol w:w="2715"/>
        <w:gridCol w:w="2178"/>
      </w:tblGrid>
      <w:tr w:rsidR="000E5AE9" w:rsidRPr="00542E87" w:rsidTr="00DC6313">
        <w:trPr>
          <w:trHeight w:val="757"/>
        </w:trPr>
        <w:tc>
          <w:tcPr>
            <w:tcW w:w="2984" w:type="dxa"/>
            <w:tcBorders>
              <w:top w:val="single" w:sz="8" w:space="0" w:color="000000"/>
              <w:left w:val="single" w:sz="8" w:space="0" w:color="000000"/>
              <w:bottom w:val="single" w:sz="8" w:space="0" w:color="000000"/>
              <w:right w:val="single" w:sz="8" w:space="0" w:color="000000"/>
            </w:tcBorders>
            <w:vAlign w:val="center"/>
          </w:tcPr>
          <w:p w:rsidR="000E5AE9" w:rsidRPr="00542E87" w:rsidRDefault="000E5AE9" w:rsidP="00DC6313">
            <w:pPr>
              <w:pStyle w:val="Default"/>
              <w:jc w:val="center"/>
              <w:rPr>
                <w:b/>
              </w:rPr>
            </w:pPr>
            <w:r w:rsidRPr="00542E87">
              <w:rPr>
                <w:b/>
                <w:bCs/>
              </w:rPr>
              <w:t>Строителство</w:t>
            </w:r>
          </w:p>
        </w:tc>
        <w:tc>
          <w:tcPr>
            <w:tcW w:w="1904" w:type="dxa"/>
            <w:tcBorders>
              <w:top w:val="single" w:sz="8" w:space="0" w:color="000000"/>
              <w:left w:val="single" w:sz="8" w:space="0" w:color="000000"/>
              <w:bottom w:val="single" w:sz="8" w:space="0" w:color="000000"/>
              <w:right w:val="single" w:sz="8" w:space="0" w:color="000000"/>
            </w:tcBorders>
            <w:vAlign w:val="center"/>
          </w:tcPr>
          <w:p w:rsidR="000E5AE9" w:rsidRPr="00542E87" w:rsidRDefault="000E5AE9" w:rsidP="00DC6313">
            <w:pPr>
              <w:pStyle w:val="Default"/>
              <w:jc w:val="center"/>
              <w:rPr>
                <w:b/>
              </w:rPr>
            </w:pPr>
            <w:r w:rsidRPr="00542E87">
              <w:rPr>
                <w:b/>
              </w:rPr>
              <w:t>Стойност на строителството</w:t>
            </w:r>
          </w:p>
        </w:tc>
        <w:tc>
          <w:tcPr>
            <w:tcW w:w="2715" w:type="dxa"/>
            <w:tcBorders>
              <w:top w:val="single" w:sz="8" w:space="0" w:color="000000"/>
              <w:left w:val="single" w:sz="8" w:space="0" w:color="000000"/>
              <w:bottom w:val="single" w:sz="8" w:space="0" w:color="000000"/>
              <w:right w:val="single" w:sz="8" w:space="0" w:color="000000"/>
            </w:tcBorders>
            <w:vAlign w:val="center"/>
          </w:tcPr>
          <w:p w:rsidR="000E5AE9" w:rsidRPr="00542E87" w:rsidRDefault="000E5AE9" w:rsidP="00DC6313">
            <w:pPr>
              <w:pStyle w:val="Default"/>
              <w:jc w:val="center"/>
              <w:rPr>
                <w:b/>
              </w:rPr>
            </w:pPr>
            <w:r w:rsidRPr="00542E87">
              <w:rPr>
                <w:b/>
              </w:rPr>
              <w:t>Получател</w:t>
            </w:r>
          </w:p>
        </w:tc>
        <w:tc>
          <w:tcPr>
            <w:tcW w:w="2178" w:type="dxa"/>
            <w:tcBorders>
              <w:top w:val="single" w:sz="8" w:space="0" w:color="000000"/>
              <w:left w:val="single" w:sz="8" w:space="0" w:color="000000"/>
              <w:bottom w:val="single" w:sz="8" w:space="0" w:color="000000"/>
              <w:right w:val="single" w:sz="8" w:space="0" w:color="000000"/>
            </w:tcBorders>
            <w:vAlign w:val="center"/>
          </w:tcPr>
          <w:p w:rsidR="000E5AE9" w:rsidRPr="00542E87" w:rsidRDefault="000E5AE9" w:rsidP="00DC6313">
            <w:pPr>
              <w:pStyle w:val="Default"/>
              <w:jc w:val="center"/>
              <w:rPr>
                <w:b/>
              </w:rPr>
            </w:pPr>
            <w:r w:rsidRPr="00542E87">
              <w:rPr>
                <w:b/>
              </w:rPr>
              <w:t>Срок на изпълнение</w:t>
            </w:r>
          </w:p>
          <w:p w:rsidR="000E5AE9" w:rsidRPr="00542E87" w:rsidRDefault="000E5AE9" w:rsidP="00DC6313">
            <w:pPr>
              <w:pStyle w:val="Default"/>
              <w:jc w:val="center"/>
              <w:rPr>
                <w:b/>
              </w:rPr>
            </w:pPr>
            <w:r w:rsidRPr="00542E87">
              <w:rPr>
                <w:b/>
              </w:rPr>
              <w:t>(дати)</w:t>
            </w:r>
          </w:p>
        </w:tc>
      </w:tr>
      <w:tr w:rsidR="000E5AE9" w:rsidRPr="00542E87" w:rsidTr="00DC6313">
        <w:trPr>
          <w:trHeight w:val="249"/>
        </w:trPr>
        <w:tc>
          <w:tcPr>
            <w:tcW w:w="2984" w:type="dxa"/>
            <w:tcBorders>
              <w:top w:val="single" w:sz="8" w:space="0" w:color="000000"/>
              <w:left w:val="single" w:sz="8" w:space="0" w:color="000000"/>
              <w:bottom w:val="single" w:sz="8" w:space="0" w:color="000000"/>
              <w:right w:val="single" w:sz="8" w:space="0" w:color="000000"/>
            </w:tcBorders>
          </w:tcPr>
          <w:p w:rsidR="000E5AE9" w:rsidRPr="00542E87" w:rsidRDefault="000E5AE9" w:rsidP="005471D9">
            <w:pPr>
              <w:pStyle w:val="Default"/>
              <w:jc w:val="both"/>
              <w:rPr>
                <w:b/>
                <w:bCs/>
              </w:rPr>
            </w:pPr>
          </w:p>
        </w:tc>
        <w:tc>
          <w:tcPr>
            <w:tcW w:w="1904" w:type="dxa"/>
            <w:tcBorders>
              <w:top w:val="single" w:sz="8" w:space="0" w:color="000000"/>
              <w:left w:val="single" w:sz="8" w:space="0" w:color="000000"/>
              <w:bottom w:val="single" w:sz="8" w:space="0" w:color="000000"/>
              <w:right w:val="single" w:sz="8" w:space="0" w:color="000000"/>
            </w:tcBorders>
          </w:tcPr>
          <w:p w:rsidR="000E5AE9" w:rsidRPr="00542E87" w:rsidRDefault="000E5AE9" w:rsidP="005471D9">
            <w:pPr>
              <w:jc w:val="both"/>
            </w:pPr>
          </w:p>
        </w:tc>
        <w:tc>
          <w:tcPr>
            <w:tcW w:w="2715" w:type="dxa"/>
            <w:tcBorders>
              <w:top w:val="single" w:sz="8" w:space="0" w:color="000000"/>
              <w:left w:val="single" w:sz="8" w:space="0" w:color="000000"/>
              <w:bottom w:val="single" w:sz="8" w:space="0" w:color="000000"/>
              <w:right w:val="single" w:sz="8" w:space="0" w:color="000000"/>
            </w:tcBorders>
          </w:tcPr>
          <w:p w:rsidR="000E5AE9" w:rsidRPr="00542E87" w:rsidRDefault="000E5AE9" w:rsidP="005471D9">
            <w:pPr>
              <w:jc w:val="both"/>
            </w:pPr>
          </w:p>
        </w:tc>
        <w:tc>
          <w:tcPr>
            <w:tcW w:w="2178" w:type="dxa"/>
            <w:tcBorders>
              <w:top w:val="single" w:sz="8" w:space="0" w:color="000000"/>
              <w:left w:val="single" w:sz="8" w:space="0" w:color="000000"/>
              <w:bottom w:val="single" w:sz="8" w:space="0" w:color="000000"/>
              <w:right w:val="single" w:sz="8" w:space="0" w:color="000000"/>
            </w:tcBorders>
          </w:tcPr>
          <w:p w:rsidR="000E5AE9" w:rsidRPr="00542E87" w:rsidRDefault="000E5AE9" w:rsidP="005471D9">
            <w:pPr>
              <w:jc w:val="both"/>
            </w:pPr>
          </w:p>
        </w:tc>
      </w:tr>
      <w:tr w:rsidR="000E5AE9" w:rsidRPr="00542E87" w:rsidTr="00DC6313">
        <w:trPr>
          <w:trHeight w:val="325"/>
        </w:trPr>
        <w:tc>
          <w:tcPr>
            <w:tcW w:w="2984" w:type="dxa"/>
            <w:tcBorders>
              <w:top w:val="single" w:sz="8" w:space="0" w:color="000000"/>
              <w:left w:val="single" w:sz="8" w:space="0" w:color="000000"/>
              <w:bottom w:val="single" w:sz="8" w:space="0" w:color="000000"/>
              <w:right w:val="single" w:sz="8" w:space="0" w:color="000000"/>
            </w:tcBorders>
          </w:tcPr>
          <w:p w:rsidR="000E5AE9" w:rsidRPr="00542E87" w:rsidRDefault="000E5AE9" w:rsidP="005471D9">
            <w:pPr>
              <w:pStyle w:val="Default"/>
              <w:jc w:val="both"/>
              <w:rPr>
                <w:b/>
                <w:bCs/>
              </w:rPr>
            </w:pPr>
          </w:p>
        </w:tc>
        <w:tc>
          <w:tcPr>
            <w:tcW w:w="1904" w:type="dxa"/>
            <w:tcBorders>
              <w:top w:val="single" w:sz="8" w:space="0" w:color="000000"/>
              <w:left w:val="single" w:sz="8" w:space="0" w:color="000000"/>
              <w:bottom w:val="single" w:sz="8" w:space="0" w:color="000000"/>
              <w:right w:val="single" w:sz="8" w:space="0" w:color="000000"/>
            </w:tcBorders>
          </w:tcPr>
          <w:p w:rsidR="000E5AE9" w:rsidRPr="00542E87" w:rsidRDefault="000E5AE9" w:rsidP="005471D9">
            <w:pPr>
              <w:pStyle w:val="Default"/>
              <w:jc w:val="both"/>
              <w:rPr>
                <w:b/>
                <w:bCs/>
              </w:rPr>
            </w:pPr>
          </w:p>
        </w:tc>
        <w:tc>
          <w:tcPr>
            <w:tcW w:w="2715" w:type="dxa"/>
            <w:tcBorders>
              <w:top w:val="single" w:sz="8" w:space="0" w:color="000000"/>
              <w:left w:val="single" w:sz="8" w:space="0" w:color="000000"/>
              <w:bottom w:val="single" w:sz="8" w:space="0" w:color="000000"/>
              <w:right w:val="single" w:sz="8" w:space="0" w:color="000000"/>
            </w:tcBorders>
          </w:tcPr>
          <w:p w:rsidR="000E5AE9" w:rsidRPr="00542E87" w:rsidRDefault="000E5AE9" w:rsidP="005471D9">
            <w:pPr>
              <w:pStyle w:val="Default"/>
              <w:jc w:val="both"/>
              <w:rPr>
                <w:b/>
                <w:bCs/>
              </w:rPr>
            </w:pPr>
          </w:p>
        </w:tc>
        <w:tc>
          <w:tcPr>
            <w:tcW w:w="2178" w:type="dxa"/>
            <w:tcBorders>
              <w:top w:val="single" w:sz="8" w:space="0" w:color="000000"/>
              <w:left w:val="single" w:sz="8" w:space="0" w:color="000000"/>
              <w:bottom w:val="single" w:sz="8" w:space="0" w:color="000000"/>
              <w:right w:val="single" w:sz="8" w:space="0" w:color="000000"/>
            </w:tcBorders>
          </w:tcPr>
          <w:p w:rsidR="000E5AE9" w:rsidRPr="00542E87" w:rsidRDefault="000E5AE9" w:rsidP="005471D9">
            <w:pPr>
              <w:pStyle w:val="Default"/>
              <w:jc w:val="both"/>
              <w:rPr>
                <w:b/>
                <w:bCs/>
              </w:rPr>
            </w:pPr>
          </w:p>
        </w:tc>
      </w:tr>
    </w:tbl>
    <w:p w:rsidR="000E5AE9" w:rsidRPr="00542E87" w:rsidRDefault="000E5AE9" w:rsidP="000E5AE9">
      <w:pPr>
        <w:jc w:val="both"/>
      </w:pPr>
    </w:p>
    <w:p w:rsidR="000E5AE9" w:rsidRPr="00542E87" w:rsidRDefault="000E5AE9" w:rsidP="000E5AE9">
      <w:pPr>
        <w:jc w:val="both"/>
      </w:pPr>
      <w:r w:rsidRPr="00542E87">
        <w:t>Известна ми е отговорността по чл. 313 от Наказателния кодекс за посочване на неверни данни.</w:t>
      </w:r>
    </w:p>
    <w:p w:rsidR="000E5AE9" w:rsidRPr="00542E87" w:rsidRDefault="000E5AE9" w:rsidP="000E5AE9">
      <w:pPr>
        <w:jc w:val="both"/>
      </w:pPr>
    </w:p>
    <w:p w:rsidR="000E5AE9" w:rsidRPr="00542E87" w:rsidRDefault="000E5AE9" w:rsidP="000E5AE9">
      <w:pPr>
        <w:numPr>
          <w:ilvl w:val="0"/>
          <w:numId w:val="4"/>
        </w:numPr>
        <w:ind w:left="0"/>
        <w:jc w:val="both"/>
      </w:pPr>
      <w:r w:rsidRPr="00542E87">
        <w:t>Приложение: Доказателства</w:t>
      </w:r>
    </w:p>
    <w:p w:rsidR="000E5AE9" w:rsidRPr="00542E87" w:rsidRDefault="000E5AE9" w:rsidP="000E5AE9">
      <w:pPr>
        <w:pStyle w:val="Default"/>
        <w:ind w:firstLine="697"/>
        <w:jc w:val="both"/>
        <w:rPr>
          <w:color w:val="auto"/>
        </w:rPr>
      </w:pPr>
    </w:p>
    <w:p w:rsidR="000E5AE9" w:rsidRPr="00542E87" w:rsidRDefault="000E5AE9" w:rsidP="000E5AE9">
      <w:pPr>
        <w:pStyle w:val="Default"/>
        <w:ind w:firstLine="697"/>
        <w:jc w:val="both"/>
        <w:rPr>
          <w:color w:val="auto"/>
        </w:rPr>
      </w:pPr>
    </w:p>
    <w:p w:rsidR="000E5AE9" w:rsidRPr="00542E87" w:rsidRDefault="000E5AE9" w:rsidP="000E5AE9">
      <w:pPr>
        <w:pStyle w:val="Default"/>
        <w:ind w:firstLine="697"/>
        <w:jc w:val="both"/>
        <w:rPr>
          <w:color w:val="auto"/>
        </w:rPr>
      </w:pPr>
    </w:p>
    <w:p w:rsidR="000E5AE9" w:rsidRPr="00542E87" w:rsidRDefault="000E5AE9" w:rsidP="000E5AE9">
      <w:pPr>
        <w:pStyle w:val="Default"/>
        <w:ind w:firstLine="697"/>
        <w:jc w:val="both"/>
        <w:rPr>
          <w:color w:val="auto"/>
        </w:rPr>
      </w:pPr>
    </w:p>
    <w:p w:rsidR="000E5AE9" w:rsidRPr="00542E87" w:rsidRDefault="000E5AE9" w:rsidP="000E5AE9">
      <w:pPr>
        <w:pStyle w:val="Default"/>
        <w:ind w:firstLine="697"/>
        <w:jc w:val="both"/>
        <w:rPr>
          <w:color w:val="auto"/>
        </w:rPr>
      </w:pPr>
    </w:p>
    <w:p w:rsidR="000E5AE9" w:rsidRPr="00542E87" w:rsidRDefault="000E5AE9" w:rsidP="000E5AE9">
      <w:r w:rsidRPr="00542E87">
        <w:t xml:space="preserve">Дата: ……….... 2015 г. </w:t>
      </w:r>
      <w:r w:rsidR="005471D9">
        <w:tab/>
      </w:r>
      <w:r w:rsidR="005471D9">
        <w:tab/>
      </w:r>
      <w:r w:rsidR="005471D9">
        <w:tab/>
      </w:r>
      <w:r w:rsidR="005471D9">
        <w:tab/>
      </w:r>
      <w:r w:rsidR="005471D9">
        <w:tab/>
      </w:r>
      <w:r w:rsidRPr="00542E87">
        <w:t>Декларатор: ……………….</w:t>
      </w:r>
    </w:p>
    <w:p w:rsidR="000E5AE9" w:rsidRPr="005471D9" w:rsidRDefault="000E5AE9" w:rsidP="000E5AE9">
      <w:pPr>
        <w:autoSpaceDE w:val="0"/>
        <w:autoSpaceDN w:val="0"/>
        <w:adjustRightInd w:val="0"/>
        <w:jc w:val="right"/>
        <w:rPr>
          <w:iCs/>
        </w:rPr>
      </w:pPr>
      <w:r w:rsidRPr="00542E87">
        <w:rPr>
          <w:rFonts w:eastAsia="Calibri"/>
          <w:b/>
        </w:rPr>
        <w:br w:type="page"/>
      </w:r>
      <w:r w:rsidR="005471D9" w:rsidRPr="005471D9">
        <w:rPr>
          <w:iCs/>
        </w:rPr>
        <w:lastRenderedPageBreak/>
        <w:t>Образец № 5</w:t>
      </w:r>
    </w:p>
    <w:p w:rsidR="000E5AE9" w:rsidRPr="00542E87" w:rsidRDefault="000E5AE9" w:rsidP="000E5AE9">
      <w:pPr>
        <w:autoSpaceDE w:val="0"/>
        <w:autoSpaceDN w:val="0"/>
        <w:adjustRightInd w:val="0"/>
        <w:jc w:val="right"/>
        <w:rPr>
          <w:u w:val="single"/>
        </w:rPr>
      </w:pPr>
    </w:p>
    <w:p w:rsidR="000E5AE9" w:rsidRPr="00542E87" w:rsidRDefault="000E5AE9" w:rsidP="000E5AE9">
      <w:pPr>
        <w:rPr>
          <w:rFonts w:eastAsia="Calibri"/>
          <w:b/>
        </w:rPr>
      </w:pPr>
    </w:p>
    <w:p w:rsidR="000E5AE9" w:rsidRPr="00542E87" w:rsidRDefault="000E5AE9" w:rsidP="000E5AE9">
      <w:pPr>
        <w:jc w:val="center"/>
        <w:rPr>
          <w:b/>
        </w:rPr>
      </w:pPr>
      <w:r w:rsidRPr="00542E87">
        <w:rPr>
          <w:b/>
        </w:rPr>
        <w:t>ДЕКЛАРАЦИЯ</w:t>
      </w:r>
    </w:p>
    <w:p w:rsidR="000E5AE9" w:rsidRPr="00542E87" w:rsidRDefault="000E5AE9" w:rsidP="000E5AE9">
      <w:pPr>
        <w:jc w:val="center"/>
      </w:pPr>
      <w:r w:rsidRPr="00542E87">
        <w:t xml:space="preserve">със списък на техническите лица, включително на тези, </w:t>
      </w:r>
    </w:p>
    <w:p w:rsidR="000E5AE9" w:rsidRPr="00542E87" w:rsidRDefault="000E5AE9" w:rsidP="000E5AE9">
      <w:pPr>
        <w:jc w:val="center"/>
      </w:pPr>
      <w:r w:rsidRPr="00542E87">
        <w:t>отговарящи за контрола на качеството</w:t>
      </w:r>
    </w:p>
    <w:p w:rsidR="000E5AE9" w:rsidRPr="00542E87" w:rsidRDefault="000E5AE9" w:rsidP="000E5AE9">
      <w:pPr>
        <w:jc w:val="cente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ind w:left="708" w:firstLine="708"/>
        <w:jc w:val="both"/>
        <w:rPr>
          <w:vertAlign w:val="superscript"/>
        </w:rPr>
      </w:pPr>
      <w:r w:rsidRPr="00542E87">
        <w:rPr>
          <w:vertAlign w:val="superscript"/>
        </w:rPr>
        <w:t>(участник)</w:t>
      </w:r>
    </w:p>
    <w:p w:rsidR="000E5AE9" w:rsidRPr="00542E87" w:rsidRDefault="000E5AE9" w:rsidP="000E5AE9">
      <w:pPr>
        <w:jc w:val="center"/>
      </w:pPr>
    </w:p>
    <w:p w:rsidR="000E5AE9" w:rsidRPr="006D64D6" w:rsidRDefault="000E5AE9" w:rsidP="000E5AE9">
      <w:pPr>
        <w:ind w:firstLine="720"/>
        <w:jc w:val="center"/>
        <w:rPr>
          <w:b/>
        </w:rPr>
      </w:pPr>
      <w:r w:rsidRPr="006D64D6">
        <w:rPr>
          <w:b/>
        </w:rPr>
        <w:t>ДЕКЛАРИРАМ, че:</w:t>
      </w:r>
    </w:p>
    <w:p w:rsidR="000E5AE9" w:rsidRPr="00542E87" w:rsidRDefault="006D64D6" w:rsidP="000E5AE9">
      <w:pPr>
        <w:rPr>
          <w:iCs/>
          <w:color w:val="FFCC00"/>
        </w:rPr>
      </w:pPr>
      <w:r>
        <w:t xml:space="preserve"> за </w:t>
      </w:r>
      <w:r w:rsidR="000E5AE9" w:rsidRPr="00542E87">
        <w:t xml:space="preserve">изпълнение на настоящата поръчка </w:t>
      </w:r>
      <w:r w:rsidR="000E5AE9" w:rsidRPr="00542E87">
        <w:rPr>
          <w:iCs/>
        </w:rPr>
        <w:t xml:space="preserve">разполагам със следните </w:t>
      </w:r>
      <w:r w:rsidR="000E5AE9" w:rsidRPr="00542E87">
        <w:t>технически лица:</w:t>
      </w:r>
    </w:p>
    <w:p w:rsidR="000E5AE9" w:rsidRPr="00542E87" w:rsidRDefault="000E5AE9" w:rsidP="000E5AE9"/>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
        <w:gridCol w:w="3061"/>
        <w:gridCol w:w="2700"/>
        <w:gridCol w:w="2520"/>
        <w:gridCol w:w="1283"/>
      </w:tblGrid>
      <w:tr w:rsidR="000E5AE9" w:rsidRPr="00542E87" w:rsidTr="00DC6313">
        <w:tc>
          <w:tcPr>
            <w:tcW w:w="467" w:type="dxa"/>
          </w:tcPr>
          <w:p w:rsidR="000E5AE9" w:rsidRPr="00542E87" w:rsidRDefault="000E5AE9" w:rsidP="00DC6313">
            <w:pPr>
              <w:jc w:val="center"/>
            </w:pPr>
          </w:p>
          <w:p w:rsidR="000E5AE9" w:rsidRPr="00542E87" w:rsidRDefault="000E5AE9" w:rsidP="00DC6313">
            <w:pPr>
              <w:jc w:val="center"/>
            </w:pPr>
            <w:r w:rsidRPr="00542E87">
              <w:t xml:space="preserve">№ </w:t>
            </w:r>
          </w:p>
        </w:tc>
        <w:tc>
          <w:tcPr>
            <w:tcW w:w="3061" w:type="dxa"/>
          </w:tcPr>
          <w:p w:rsidR="000E5AE9" w:rsidRPr="00542E87" w:rsidRDefault="000E5AE9" w:rsidP="00DC6313">
            <w:pPr>
              <w:jc w:val="center"/>
            </w:pPr>
          </w:p>
          <w:p w:rsidR="000E5AE9" w:rsidRPr="00542E87" w:rsidRDefault="000E5AE9" w:rsidP="00DC6313">
            <w:pPr>
              <w:jc w:val="center"/>
            </w:pPr>
            <w:r w:rsidRPr="00542E87">
              <w:t>Име, фамилия</w:t>
            </w:r>
          </w:p>
        </w:tc>
        <w:tc>
          <w:tcPr>
            <w:tcW w:w="2700" w:type="dxa"/>
          </w:tcPr>
          <w:p w:rsidR="000E5AE9" w:rsidRPr="00542E87" w:rsidRDefault="000E5AE9" w:rsidP="00DC6313">
            <w:pPr>
              <w:jc w:val="center"/>
            </w:pPr>
          </w:p>
          <w:p w:rsidR="000E5AE9" w:rsidRPr="00542E87" w:rsidRDefault="000E5AE9" w:rsidP="00DC6313">
            <w:pPr>
              <w:jc w:val="center"/>
            </w:pPr>
            <w:r w:rsidRPr="00542E87">
              <w:t>Длъжност</w:t>
            </w:r>
          </w:p>
        </w:tc>
        <w:tc>
          <w:tcPr>
            <w:tcW w:w="2520" w:type="dxa"/>
            <w:tcBorders>
              <w:right w:val="single" w:sz="4" w:space="0" w:color="auto"/>
            </w:tcBorders>
          </w:tcPr>
          <w:p w:rsidR="000E5AE9" w:rsidRPr="00542E87" w:rsidRDefault="000E5AE9" w:rsidP="00DC6313">
            <w:pPr>
              <w:jc w:val="center"/>
            </w:pPr>
            <w:r w:rsidRPr="00542E87">
              <w:t>Придобита образователна степен,  професионална квалификация или професионален опит</w:t>
            </w:r>
          </w:p>
        </w:tc>
        <w:tc>
          <w:tcPr>
            <w:tcW w:w="1283" w:type="dxa"/>
            <w:tcBorders>
              <w:left w:val="single" w:sz="4" w:space="0" w:color="auto"/>
            </w:tcBorders>
          </w:tcPr>
          <w:p w:rsidR="000E5AE9" w:rsidRPr="00542E87" w:rsidRDefault="000E5AE9" w:rsidP="00DC6313">
            <w:pPr>
              <w:jc w:val="center"/>
            </w:pPr>
          </w:p>
          <w:p w:rsidR="000E5AE9" w:rsidRDefault="000E5AE9" w:rsidP="00DC6313">
            <w:pPr>
              <w:jc w:val="center"/>
            </w:pPr>
            <w:r w:rsidRPr="00542E87">
              <w:t xml:space="preserve">Стаж </w:t>
            </w:r>
          </w:p>
          <w:p w:rsidR="00E1395E" w:rsidRPr="00542E87" w:rsidRDefault="00E1395E" w:rsidP="00DC6313">
            <w:pPr>
              <w:jc w:val="center"/>
            </w:pPr>
            <w:r>
              <w:t>от - до</w:t>
            </w:r>
          </w:p>
        </w:tc>
      </w:tr>
      <w:tr w:rsidR="000E5AE9" w:rsidRPr="00542E87" w:rsidTr="00DC6313">
        <w:tc>
          <w:tcPr>
            <w:tcW w:w="467" w:type="dxa"/>
          </w:tcPr>
          <w:p w:rsidR="000E5AE9" w:rsidRPr="00542E87" w:rsidRDefault="000E5AE9" w:rsidP="00DC6313"/>
        </w:tc>
        <w:tc>
          <w:tcPr>
            <w:tcW w:w="3061" w:type="dxa"/>
          </w:tcPr>
          <w:p w:rsidR="000E5AE9" w:rsidRPr="00542E87" w:rsidRDefault="000E5AE9" w:rsidP="00DC6313"/>
        </w:tc>
        <w:tc>
          <w:tcPr>
            <w:tcW w:w="2700" w:type="dxa"/>
          </w:tcPr>
          <w:p w:rsidR="000E5AE9" w:rsidRPr="00542E87" w:rsidRDefault="000E5AE9" w:rsidP="00DC6313"/>
        </w:tc>
        <w:tc>
          <w:tcPr>
            <w:tcW w:w="2520" w:type="dxa"/>
            <w:tcBorders>
              <w:right w:val="single" w:sz="4" w:space="0" w:color="auto"/>
            </w:tcBorders>
          </w:tcPr>
          <w:p w:rsidR="000E5AE9" w:rsidRPr="00542E87" w:rsidRDefault="000E5AE9" w:rsidP="00DC6313"/>
        </w:tc>
        <w:tc>
          <w:tcPr>
            <w:tcW w:w="1283" w:type="dxa"/>
            <w:tcBorders>
              <w:left w:val="single" w:sz="4" w:space="0" w:color="auto"/>
            </w:tcBorders>
          </w:tcPr>
          <w:p w:rsidR="000E5AE9" w:rsidRPr="00542E87" w:rsidRDefault="000E5AE9" w:rsidP="00DC6313"/>
        </w:tc>
      </w:tr>
      <w:tr w:rsidR="000E5AE9" w:rsidRPr="00542E87" w:rsidTr="00DC6313">
        <w:tc>
          <w:tcPr>
            <w:tcW w:w="467" w:type="dxa"/>
          </w:tcPr>
          <w:p w:rsidR="000E5AE9" w:rsidRPr="00542E87" w:rsidRDefault="000E5AE9" w:rsidP="00DC6313"/>
        </w:tc>
        <w:tc>
          <w:tcPr>
            <w:tcW w:w="3061" w:type="dxa"/>
          </w:tcPr>
          <w:p w:rsidR="000E5AE9" w:rsidRPr="00542E87" w:rsidRDefault="000E5AE9" w:rsidP="00DC6313"/>
        </w:tc>
        <w:tc>
          <w:tcPr>
            <w:tcW w:w="2700" w:type="dxa"/>
          </w:tcPr>
          <w:p w:rsidR="000E5AE9" w:rsidRPr="00542E87" w:rsidRDefault="000E5AE9" w:rsidP="00DC6313"/>
        </w:tc>
        <w:tc>
          <w:tcPr>
            <w:tcW w:w="2520" w:type="dxa"/>
            <w:tcBorders>
              <w:right w:val="single" w:sz="4" w:space="0" w:color="auto"/>
            </w:tcBorders>
          </w:tcPr>
          <w:p w:rsidR="000E5AE9" w:rsidRPr="00542E87" w:rsidRDefault="000E5AE9" w:rsidP="00DC6313"/>
        </w:tc>
        <w:tc>
          <w:tcPr>
            <w:tcW w:w="1283" w:type="dxa"/>
            <w:tcBorders>
              <w:left w:val="single" w:sz="4" w:space="0" w:color="auto"/>
            </w:tcBorders>
          </w:tcPr>
          <w:p w:rsidR="000E5AE9" w:rsidRPr="00542E87" w:rsidRDefault="000E5AE9" w:rsidP="00DC6313"/>
        </w:tc>
      </w:tr>
    </w:tbl>
    <w:p w:rsidR="000E5AE9" w:rsidRPr="00542E87" w:rsidRDefault="000E5AE9" w:rsidP="000E5AE9"/>
    <w:p w:rsidR="000E5AE9" w:rsidRPr="00542E87" w:rsidRDefault="000E5AE9" w:rsidP="000E5AE9"/>
    <w:p w:rsidR="000E5AE9" w:rsidRPr="00542E87" w:rsidRDefault="000E5AE9" w:rsidP="000E5AE9">
      <w:pPr>
        <w:widowControl w:val="0"/>
        <w:autoSpaceDE w:val="0"/>
        <w:autoSpaceDN w:val="0"/>
        <w:adjustRightInd w:val="0"/>
        <w:ind w:firstLine="480"/>
        <w:jc w:val="both"/>
      </w:pPr>
      <w:r w:rsidRPr="00542E87">
        <w:t>Известна ми е отговорността по чл. 313 от Наказателния кодекс за</w:t>
      </w:r>
      <w:r w:rsidR="006D64D6">
        <w:t xml:space="preserve"> посочване на неверни данни.</w:t>
      </w:r>
    </w:p>
    <w:p w:rsidR="000E5AE9" w:rsidRPr="00542E87" w:rsidRDefault="000E5AE9" w:rsidP="000E5AE9">
      <w:pPr>
        <w:widowControl w:val="0"/>
        <w:autoSpaceDE w:val="0"/>
        <w:autoSpaceDN w:val="0"/>
        <w:adjustRightInd w:val="0"/>
        <w:ind w:firstLine="480"/>
        <w:jc w:val="both"/>
      </w:pPr>
    </w:p>
    <w:p w:rsidR="000E5AE9" w:rsidRPr="00542E87" w:rsidRDefault="000E5AE9" w:rsidP="000E5AE9">
      <w:pPr>
        <w:widowControl w:val="0"/>
        <w:autoSpaceDE w:val="0"/>
        <w:autoSpaceDN w:val="0"/>
        <w:adjustRightInd w:val="0"/>
        <w:ind w:firstLine="480"/>
        <w:jc w:val="both"/>
      </w:pPr>
    </w:p>
    <w:p w:rsidR="000E5AE9" w:rsidRPr="00542E87" w:rsidRDefault="000E5AE9" w:rsidP="000E5AE9">
      <w:pPr>
        <w:widowControl w:val="0"/>
        <w:autoSpaceDE w:val="0"/>
        <w:autoSpaceDN w:val="0"/>
        <w:adjustRightInd w:val="0"/>
        <w:ind w:firstLine="480"/>
        <w:jc w:val="both"/>
      </w:pPr>
    </w:p>
    <w:p w:rsidR="000E5AE9" w:rsidRPr="00542E87" w:rsidRDefault="000E5AE9" w:rsidP="000E5AE9">
      <w:pPr>
        <w:widowControl w:val="0"/>
        <w:autoSpaceDE w:val="0"/>
        <w:autoSpaceDN w:val="0"/>
        <w:adjustRightInd w:val="0"/>
        <w:ind w:firstLine="480"/>
        <w:jc w:val="both"/>
      </w:pPr>
    </w:p>
    <w:p w:rsidR="000E5AE9" w:rsidRPr="00542E87" w:rsidRDefault="000E5AE9" w:rsidP="000E5AE9">
      <w:r w:rsidRPr="00542E87">
        <w:t xml:space="preserve">Дата: ……….... 2015 г. </w:t>
      </w:r>
      <w:r w:rsidR="006D64D6">
        <w:tab/>
      </w:r>
      <w:r w:rsidR="006D64D6">
        <w:tab/>
      </w:r>
      <w:r w:rsidR="006D64D6">
        <w:tab/>
      </w:r>
      <w:r w:rsidR="006D64D6">
        <w:tab/>
      </w:r>
      <w:r w:rsidR="006D64D6">
        <w:tab/>
      </w:r>
      <w:r w:rsidRPr="00542E87">
        <w:t>Декларатор: ……………….</w:t>
      </w:r>
    </w:p>
    <w:p w:rsidR="000E5AE9" w:rsidRPr="00542E87" w:rsidRDefault="000E5AE9" w:rsidP="000E5AE9">
      <w:pPr>
        <w:rPr>
          <w:rFonts w:eastAsia="Calibri"/>
          <w:b/>
        </w:rPr>
      </w:pPr>
      <w:r w:rsidRPr="00542E87">
        <w:rPr>
          <w:rFonts w:eastAsia="Calibri"/>
          <w:b/>
        </w:rPr>
        <w:br w:type="page"/>
      </w:r>
    </w:p>
    <w:p w:rsidR="000E5AE9" w:rsidRPr="00525523" w:rsidRDefault="00525523" w:rsidP="000E5AE9">
      <w:pPr>
        <w:autoSpaceDE w:val="0"/>
        <w:autoSpaceDN w:val="0"/>
        <w:adjustRightInd w:val="0"/>
        <w:jc w:val="right"/>
        <w:rPr>
          <w:iCs/>
        </w:rPr>
      </w:pPr>
      <w:r w:rsidRPr="00525523">
        <w:rPr>
          <w:iCs/>
        </w:rPr>
        <w:lastRenderedPageBreak/>
        <w:t>Образец № 6</w:t>
      </w:r>
    </w:p>
    <w:p w:rsidR="000E5AE9" w:rsidRPr="00DB6738" w:rsidRDefault="000E5AE9" w:rsidP="000E5AE9">
      <w:pPr>
        <w:rPr>
          <w:rFonts w:eastAsia="Calibri"/>
          <w:b/>
        </w:rPr>
      </w:pPr>
    </w:p>
    <w:p w:rsidR="000E5AE9" w:rsidRPr="00C45D29" w:rsidRDefault="000E5AE9" w:rsidP="000E5AE9">
      <w:pPr>
        <w:rPr>
          <w:rFonts w:eastAsia="Calibri"/>
          <w:b/>
        </w:rPr>
      </w:pPr>
    </w:p>
    <w:p w:rsidR="000E5AE9" w:rsidRPr="00C45D29" w:rsidRDefault="000E5AE9" w:rsidP="000E5AE9">
      <w:pPr>
        <w:shd w:val="clear" w:color="auto" w:fill="FFFFFF"/>
        <w:jc w:val="center"/>
        <w:outlineLvl w:val="0"/>
        <w:rPr>
          <w:b/>
          <w:bCs/>
          <w:color w:val="000000"/>
        </w:rPr>
      </w:pPr>
      <w:r w:rsidRPr="00C45D29">
        <w:rPr>
          <w:b/>
          <w:bCs/>
          <w:color w:val="000000"/>
        </w:rPr>
        <w:t>ДЕКЛАРАЦИЯ</w:t>
      </w:r>
    </w:p>
    <w:p w:rsidR="000E5AE9" w:rsidRPr="00542E87" w:rsidRDefault="000E5AE9" w:rsidP="000E5AE9">
      <w:pPr>
        <w:shd w:val="clear" w:color="auto" w:fill="FFFFFF"/>
        <w:jc w:val="center"/>
      </w:pPr>
      <w:r w:rsidRPr="00542E87">
        <w:t>за техническото оборудване (собствена или наета техника, оборудване, съоръжения), с което разполага участникът за изпълнение на обществената поръчка;</w:t>
      </w:r>
    </w:p>
    <w:p w:rsidR="000E5AE9" w:rsidRPr="00542E87" w:rsidRDefault="000E5AE9" w:rsidP="000E5AE9">
      <w:pPr>
        <w:shd w:val="clear" w:color="auto" w:fill="FFFFFF"/>
        <w:jc w:val="cente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rPr>
          <w:b/>
        </w:rPr>
      </w:pPr>
    </w:p>
    <w:p w:rsidR="000E5AE9" w:rsidRPr="00542E87" w:rsidRDefault="000E5AE9" w:rsidP="000E5AE9">
      <w:pPr>
        <w:ind w:firstLine="720"/>
        <w:jc w:val="center"/>
        <w:rPr>
          <w:b/>
        </w:rPr>
      </w:pPr>
      <w:r w:rsidRPr="00542E87">
        <w:rPr>
          <w:b/>
        </w:rPr>
        <w:t>ДЕКЛАРИРАМ, че:</w:t>
      </w:r>
    </w:p>
    <w:p w:rsidR="000E5AE9" w:rsidRPr="00542E87" w:rsidRDefault="000E5AE9" w:rsidP="000E5AE9">
      <w:pPr>
        <w:ind w:firstLine="720"/>
        <w:jc w:val="center"/>
        <w:rPr>
          <w:highlight w:val="yellow"/>
        </w:rPr>
      </w:pPr>
    </w:p>
    <w:p w:rsidR="000E5AE9" w:rsidRDefault="00792528" w:rsidP="000E5AE9">
      <w:pPr>
        <w:jc w:val="both"/>
      </w:pPr>
      <w:r>
        <w:tab/>
      </w:r>
      <w:r w:rsidR="000E5AE9" w:rsidRPr="00542E87">
        <w:t>За изпълнение на настоящата поръчка, разполагам със следното техническо оборудване:</w:t>
      </w:r>
    </w:p>
    <w:p w:rsidR="00A81424" w:rsidRPr="00542E87" w:rsidRDefault="00A81424" w:rsidP="000E5AE9">
      <w:pPr>
        <w:jc w:val="both"/>
      </w:pPr>
    </w:p>
    <w:tbl>
      <w:tblPr>
        <w:tblW w:w="903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475"/>
        <w:gridCol w:w="1876"/>
        <w:gridCol w:w="1783"/>
      </w:tblGrid>
      <w:tr w:rsidR="000E5AE9" w:rsidRPr="00A81424" w:rsidTr="00792528">
        <w:trPr>
          <w:trHeight w:val="674"/>
        </w:trPr>
        <w:tc>
          <w:tcPr>
            <w:tcW w:w="900" w:type="dxa"/>
            <w:vAlign w:val="center"/>
          </w:tcPr>
          <w:p w:rsidR="000E5AE9" w:rsidRPr="00A81424" w:rsidRDefault="000E5AE9" w:rsidP="00A81424">
            <w:pPr>
              <w:pStyle w:val="BodyTextFirstIndent"/>
              <w:tabs>
                <w:tab w:val="left" w:pos="0"/>
              </w:tabs>
              <w:spacing w:after="0"/>
              <w:ind w:firstLine="0"/>
              <w:jc w:val="center"/>
              <w:rPr>
                <w:b/>
                <w:color w:val="000000"/>
              </w:rPr>
            </w:pPr>
            <w:r w:rsidRPr="00A81424">
              <w:rPr>
                <w:b/>
                <w:color w:val="000000"/>
              </w:rPr>
              <w:t>№</w:t>
            </w:r>
          </w:p>
        </w:tc>
        <w:tc>
          <w:tcPr>
            <w:tcW w:w="4475" w:type="dxa"/>
            <w:vAlign w:val="center"/>
          </w:tcPr>
          <w:p w:rsidR="000E5AE9" w:rsidRPr="00A81424" w:rsidRDefault="00DB6738" w:rsidP="00A81424">
            <w:pPr>
              <w:pStyle w:val="BodyTextFirstIndent"/>
              <w:spacing w:after="0"/>
              <w:jc w:val="center"/>
              <w:rPr>
                <w:b/>
                <w:color w:val="000000"/>
              </w:rPr>
            </w:pPr>
            <w:r w:rsidRPr="00A81424">
              <w:rPr>
                <w:b/>
                <w:color w:val="000000"/>
              </w:rPr>
              <w:t>В</w:t>
            </w:r>
            <w:r w:rsidR="000E5AE9" w:rsidRPr="00A81424">
              <w:rPr>
                <w:b/>
                <w:color w:val="000000"/>
              </w:rPr>
              <w:t>ид</w:t>
            </w:r>
          </w:p>
        </w:tc>
        <w:tc>
          <w:tcPr>
            <w:tcW w:w="1876" w:type="dxa"/>
          </w:tcPr>
          <w:p w:rsidR="000E5AE9" w:rsidRPr="00A81424" w:rsidRDefault="00DB6738" w:rsidP="004E7390">
            <w:pPr>
              <w:pStyle w:val="BodyTextFirstIndent"/>
              <w:spacing w:after="0"/>
              <w:ind w:firstLine="0"/>
              <w:jc w:val="center"/>
              <w:rPr>
                <w:b/>
                <w:color w:val="000000"/>
              </w:rPr>
            </w:pPr>
            <w:r w:rsidRPr="00A81424">
              <w:rPr>
                <w:b/>
                <w:color w:val="000000"/>
              </w:rPr>
              <w:t>С</w:t>
            </w:r>
            <w:r w:rsidR="000E5AE9" w:rsidRPr="00A81424">
              <w:rPr>
                <w:b/>
                <w:color w:val="000000"/>
              </w:rPr>
              <w:t>обствена</w:t>
            </w:r>
          </w:p>
          <w:p w:rsidR="000E5AE9" w:rsidRPr="00A81424" w:rsidRDefault="000E5AE9" w:rsidP="004E7390">
            <w:pPr>
              <w:pStyle w:val="BodyTextFirstIndent"/>
              <w:spacing w:after="0"/>
              <w:ind w:firstLine="0"/>
              <w:jc w:val="center"/>
              <w:rPr>
                <w:b/>
                <w:color w:val="000000"/>
              </w:rPr>
            </w:pPr>
            <w:r w:rsidRPr="00A81424">
              <w:rPr>
                <w:b/>
                <w:color w:val="000000"/>
              </w:rPr>
              <w:t>брой</w:t>
            </w:r>
          </w:p>
        </w:tc>
        <w:tc>
          <w:tcPr>
            <w:tcW w:w="1783" w:type="dxa"/>
          </w:tcPr>
          <w:p w:rsidR="000E5AE9" w:rsidRPr="00A81424" w:rsidRDefault="00DB6738" w:rsidP="004E7390">
            <w:pPr>
              <w:pStyle w:val="BodyTextFirstIndent"/>
              <w:spacing w:after="0"/>
              <w:ind w:firstLine="0"/>
              <w:jc w:val="center"/>
              <w:rPr>
                <w:b/>
                <w:color w:val="000000"/>
              </w:rPr>
            </w:pPr>
            <w:r w:rsidRPr="00A81424">
              <w:rPr>
                <w:b/>
                <w:color w:val="000000"/>
              </w:rPr>
              <w:t>Н</w:t>
            </w:r>
            <w:r w:rsidR="000E5AE9" w:rsidRPr="00A81424">
              <w:rPr>
                <w:b/>
                <w:color w:val="000000"/>
              </w:rPr>
              <w:t>аета</w:t>
            </w:r>
          </w:p>
          <w:p w:rsidR="000E5AE9" w:rsidRPr="00A81424" w:rsidRDefault="000E5AE9" w:rsidP="004E7390">
            <w:pPr>
              <w:pStyle w:val="BodyTextFirstIndent"/>
              <w:spacing w:after="0"/>
              <w:ind w:firstLine="0"/>
              <w:jc w:val="center"/>
              <w:rPr>
                <w:b/>
                <w:color w:val="000000"/>
              </w:rPr>
            </w:pPr>
            <w:r w:rsidRPr="00A81424">
              <w:rPr>
                <w:b/>
                <w:color w:val="000000"/>
              </w:rPr>
              <w:t>брой</w:t>
            </w:r>
          </w:p>
        </w:tc>
      </w:tr>
      <w:tr w:rsidR="000E5AE9" w:rsidRPr="00542E87" w:rsidTr="00792528">
        <w:tc>
          <w:tcPr>
            <w:tcW w:w="900" w:type="dxa"/>
          </w:tcPr>
          <w:p w:rsidR="000E5AE9" w:rsidRPr="00542E87" w:rsidRDefault="000E5AE9" w:rsidP="00A81424">
            <w:pPr>
              <w:jc w:val="center"/>
              <w:rPr>
                <w:color w:val="000000"/>
              </w:rPr>
            </w:pPr>
            <w:r w:rsidRPr="00542E87">
              <w:rPr>
                <w:color w:val="000000"/>
              </w:rPr>
              <w:t>1</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792528">
        <w:tc>
          <w:tcPr>
            <w:tcW w:w="900" w:type="dxa"/>
          </w:tcPr>
          <w:p w:rsidR="000E5AE9" w:rsidRPr="00542E87" w:rsidRDefault="000E5AE9" w:rsidP="00A81424">
            <w:pPr>
              <w:jc w:val="center"/>
              <w:rPr>
                <w:color w:val="000000"/>
              </w:rPr>
            </w:pPr>
            <w:r w:rsidRPr="00542E87">
              <w:rPr>
                <w:color w:val="000000"/>
              </w:rPr>
              <w:t>2</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792528">
        <w:tc>
          <w:tcPr>
            <w:tcW w:w="900" w:type="dxa"/>
          </w:tcPr>
          <w:p w:rsidR="000E5AE9" w:rsidRPr="00542E87" w:rsidRDefault="000E5AE9" w:rsidP="00A81424">
            <w:pPr>
              <w:jc w:val="center"/>
              <w:rPr>
                <w:color w:val="000000"/>
              </w:rPr>
            </w:pPr>
            <w:r w:rsidRPr="00542E87">
              <w:rPr>
                <w:color w:val="000000"/>
              </w:rPr>
              <w:t>3</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792528">
        <w:tc>
          <w:tcPr>
            <w:tcW w:w="900" w:type="dxa"/>
          </w:tcPr>
          <w:p w:rsidR="000E5AE9" w:rsidRPr="00542E87" w:rsidRDefault="000E5AE9" w:rsidP="00A81424">
            <w:pPr>
              <w:jc w:val="center"/>
              <w:rPr>
                <w:color w:val="000000"/>
              </w:rPr>
            </w:pPr>
            <w:r w:rsidRPr="00542E87">
              <w:rPr>
                <w:color w:val="000000"/>
              </w:rPr>
              <w:t>4</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792528">
        <w:tc>
          <w:tcPr>
            <w:tcW w:w="900" w:type="dxa"/>
          </w:tcPr>
          <w:p w:rsidR="000E5AE9" w:rsidRPr="00542E87" w:rsidRDefault="000E5AE9" w:rsidP="00A81424">
            <w:pPr>
              <w:jc w:val="center"/>
              <w:rPr>
                <w:color w:val="000000"/>
              </w:rPr>
            </w:pPr>
            <w:r w:rsidRPr="00542E87">
              <w:rPr>
                <w:color w:val="000000"/>
              </w:rPr>
              <w:t>5</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r w:rsidR="000E5AE9" w:rsidRPr="00542E87" w:rsidTr="00792528">
        <w:tc>
          <w:tcPr>
            <w:tcW w:w="900" w:type="dxa"/>
          </w:tcPr>
          <w:p w:rsidR="000E5AE9" w:rsidRPr="00542E87" w:rsidRDefault="000E5AE9" w:rsidP="00A81424">
            <w:pPr>
              <w:jc w:val="center"/>
              <w:rPr>
                <w:color w:val="000000"/>
              </w:rPr>
            </w:pPr>
            <w:r w:rsidRPr="00542E87">
              <w:rPr>
                <w:color w:val="000000"/>
              </w:rPr>
              <w:t>6</w:t>
            </w:r>
          </w:p>
        </w:tc>
        <w:tc>
          <w:tcPr>
            <w:tcW w:w="4475" w:type="dxa"/>
          </w:tcPr>
          <w:p w:rsidR="000E5AE9" w:rsidRPr="00542E87" w:rsidRDefault="000E5AE9" w:rsidP="00DC6313">
            <w:pPr>
              <w:jc w:val="both"/>
            </w:pPr>
          </w:p>
        </w:tc>
        <w:tc>
          <w:tcPr>
            <w:tcW w:w="1876" w:type="dxa"/>
          </w:tcPr>
          <w:p w:rsidR="000E5AE9" w:rsidRPr="00542E87" w:rsidRDefault="000E5AE9" w:rsidP="00DC6313">
            <w:pPr>
              <w:jc w:val="both"/>
              <w:rPr>
                <w:color w:val="000000"/>
              </w:rPr>
            </w:pPr>
          </w:p>
        </w:tc>
        <w:tc>
          <w:tcPr>
            <w:tcW w:w="1783" w:type="dxa"/>
          </w:tcPr>
          <w:p w:rsidR="000E5AE9" w:rsidRPr="00542E87" w:rsidRDefault="000E5AE9" w:rsidP="00DC6313">
            <w:pPr>
              <w:jc w:val="both"/>
              <w:rPr>
                <w:color w:val="000000"/>
              </w:rPr>
            </w:pPr>
          </w:p>
        </w:tc>
      </w:tr>
    </w:tbl>
    <w:p w:rsidR="000E5AE9" w:rsidRPr="00542E87" w:rsidRDefault="000E5AE9" w:rsidP="000E5AE9">
      <w:pPr>
        <w:jc w:val="both"/>
      </w:pPr>
    </w:p>
    <w:p w:rsidR="000E5AE9" w:rsidRPr="00542E87" w:rsidRDefault="000E5AE9" w:rsidP="000E5AE9">
      <w:pPr>
        <w:jc w:val="both"/>
      </w:pPr>
      <w:r w:rsidRPr="00542E87">
        <w:t xml:space="preserve">Известна ми е отговорността по чл. 313 от Наказателния кодекс за </w:t>
      </w:r>
      <w:r w:rsidR="00792528">
        <w:t>посочване на неверни данни.</w:t>
      </w:r>
    </w:p>
    <w:p w:rsidR="000E5AE9" w:rsidRPr="00542E87" w:rsidRDefault="000E5AE9" w:rsidP="000E5AE9">
      <w:pPr>
        <w:pStyle w:val="Default"/>
        <w:jc w:val="both"/>
        <w:rPr>
          <w:b/>
          <w:bCs/>
          <w:i/>
          <w:color w:val="auto"/>
        </w:rPr>
      </w:pPr>
    </w:p>
    <w:p w:rsidR="000E5AE9" w:rsidRPr="00542E87" w:rsidRDefault="000E5AE9" w:rsidP="000E5AE9">
      <w:pPr>
        <w:rPr>
          <w:i/>
        </w:rPr>
      </w:pPr>
    </w:p>
    <w:p w:rsidR="000E5AE9" w:rsidRPr="00542E87" w:rsidRDefault="000E5AE9" w:rsidP="000E5AE9">
      <w:pPr>
        <w:rPr>
          <w:i/>
        </w:rPr>
      </w:pPr>
    </w:p>
    <w:p w:rsidR="000E5AE9" w:rsidRPr="00542E87" w:rsidRDefault="000E5AE9" w:rsidP="000E5AE9">
      <w:pPr>
        <w:pStyle w:val="Default"/>
        <w:ind w:firstLine="708"/>
        <w:jc w:val="both"/>
      </w:pPr>
    </w:p>
    <w:p w:rsidR="000E5AE9" w:rsidRPr="00542E87" w:rsidRDefault="000E5AE9" w:rsidP="000E5AE9">
      <w:r w:rsidRPr="00542E87">
        <w:t>Дата: ……….... 2015 г.</w:t>
      </w:r>
      <w:r w:rsidR="00A81424">
        <w:tab/>
      </w:r>
      <w:r w:rsidR="00A81424">
        <w:tab/>
      </w:r>
      <w:r w:rsidR="001549AC">
        <w:tab/>
      </w:r>
      <w:r w:rsidR="001549AC">
        <w:tab/>
      </w:r>
      <w:r w:rsidR="001549AC">
        <w:tab/>
      </w:r>
      <w:r w:rsidRPr="00542E87">
        <w:t>Декларатор: ……………….</w:t>
      </w:r>
    </w:p>
    <w:p w:rsidR="000E5AE9" w:rsidRPr="00542E87" w:rsidRDefault="000E5AE9" w:rsidP="000E5AE9">
      <w:pPr>
        <w:rPr>
          <w:b/>
        </w:rPr>
      </w:pPr>
    </w:p>
    <w:p w:rsidR="000E5AE9" w:rsidRPr="00792528" w:rsidRDefault="000E5AE9" w:rsidP="00792528">
      <w:pPr>
        <w:autoSpaceDE w:val="0"/>
        <w:autoSpaceDN w:val="0"/>
        <w:adjustRightInd w:val="0"/>
        <w:jc w:val="right"/>
        <w:rPr>
          <w:iCs/>
        </w:rPr>
      </w:pPr>
      <w:r w:rsidRPr="00542E87">
        <w:rPr>
          <w:b/>
        </w:rPr>
        <w:br w:type="page"/>
      </w:r>
      <w:r w:rsidR="00792528" w:rsidRPr="00792528">
        <w:rPr>
          <w:iCs/>
        </w:rPr>
        <w:lastRenderedPageBreak/>
        <w:t>Образец № 7</w:t>
      </w: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r w:rsidRPr="00542E87">
        <w:rPr>
          <w:b/>
          <w:bCs/>
        </w:rPr>
        <w:t>ДЕКЛАРАЦИЯ</w:t>
      </w:r>
    </w:p>
    <w:p w:rsidR="000E5AE9" w:rsidRPr="00542E87" w:rsidRDefault="000E5AE9" w:rsidP="000E5AE9">
      <w:pPr>
        <w:jc w:val="center"/>
        <w:rPr>
          <w:b/>
        </w:rPr>
      </w:pPr>
      <w:r w:rsidRPr="00542E87">
        <w:t>за съгласие за участие като подизпълнител (представя се от лицето/лицата, посочено/и като подизпълнител/и,)</w:t>
      </w:r>
    </w:p>
    <w:p w:rsidR="000E5AE9" w:rsidRPr="00542E87" w:rsidRDefault="000E5AE9" w:rsidP="000E5AE9">
      <w:pPr>
        <w:jc w:val="center"/>
        <w:rPr>
          <w:b/>
        </w:rP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ind w:left="708" w:firstLine="708"/>
        <w:jc w:val="both"/>
        <w:rPr>
          <w:vertAlign w:val="superscript"/>
        </w:rPr>
      </w:pPr>
      <w:r w:rsidRPr="00542E87">
        <w:rPr>
          <w:vertAlign w:val="superscript"/>
        </w:rPr>
        <w:t>(участник)</w:t>
      </w:r>
    </w:p>
    <w:p w:rsidR="000E5AE9" w:rsidRPr="00542E87" w:rsidRDefault="000E5AE9" w:rsidP="000E5AE9">
      <w:pPr>
        <w:autoSpaceDE w:val="0"/>
        <w:autoSpaceDN w:val="0"/>
        <w:adjustRightInd w:val="0"/>
        <w:jc w:val="center"/>
        <w:rPr>
          <w:b/>
          <w:bCs/>
        </w:rPr>
      </w:pPr>
      <w:r w:rsidRPr="00542E87">
        <w:rPr>
          <w:b/>
          <w:bCs/>
        </w:rPr>
        <w:t>Д Е К Л А Р И Р А М:</w:t>
      </w:r>
    </w:p>
    <w:p w:rsidR="000E5AE9" w:rsidRPr="00542E87" w:rsidRDefault="000E5AE9" w:rsidP="000E5AE9">
      <w:pPr>
        <w:autoSpaceDE w:val="0"/>
        <w:autoSpaceDN w:val="0"/>
        <w:adjustRightInd w:val="0"/>
        <w:jc w:val="center"/>
      </w:pPr>
    </w:p>
    <w:p w:rsidR="000E5AE9" w:rsidRPr="00542E87" w:rsidRDefault="000E5AE9" w:rsidP="000E5AE9">
      <w:pPr>
        <w:numPr>
          <w:ilvl w:val="0"/>
          <w:numId w:val="1"/>
        </w:numPr>
        <w:tabs>
          <w:tab w:val="left" w:pos="284"/>
        </w:tabs>
        <w:autoSpaceDE w:val="0"/>
        <w:autoSpaceDN w:val="0"/>
        <w:adjustRightInd w:val="0"/>
        <w:jc w:val="both"/>
      </w:pPr>
      <w:r w:rsidRPr="00542E87">
        <w:t xml:space="preserve">Съгласен съм да участвам като подизпълнител на </w:t>
      </w:r>
    </w:p>
    <w:p w:rsidR="000E5AE9" w:rsidRPr="00542E87" w:rsidRDefault="000E5AE9" w:rsidP="000E5AE9">
      <w:pPr>
        <w:autoSpaceDE w:val="0"/>
        <w:autoSpaceDN w:val="0"/>
        <w:adjustRightInd w:val="0"/>
        <w:jc w:val="both"/>
      </w:pPr>
      <w:r w:rsidRPr="00542E87">
        <w:t>____________________________________________________ гр. __________________,</w:t>
      </w:r>
    </w:p>
    <w:p w:rsidR="000E5AE9" w:rsidRPr="00542E87" w:rsidRDefault="000E5AE9" w:rsidP="000E5AE9">
      <w:pPr>
        <w:autoSpaceDE w:val="0"/>
        <w:autoSpaceDN w:val="0"/>
        <w:adjustRightInd w:val="0"/>
        <w:jc w:val="center"/>
        <w:rPr>
          <w:i/>
          <w:iCs/>
        </w:rPr>
      </w:pPr>
      <w:r w:rsidRPr="00542E87">
        <w:rPr>
          <w:i/>
          <w:iCs/>
        </w:rPr>
        <w:t>(посочва се името на участника)</w:t>
      </w:r>
    </w:p>
    <w:p w:rsidR="000E5AE9" w:rsidRDefault="000E5AE9" w:rsidP="000E5AE9">
      <w:pPr>
        <w:pStyle w:val="BodyText"/>
        <w:jc w:val="both"/>
        <w:rPr>
          <w:b w:val="0"/>
          <w:sz w:val="24"/>
        </w:rPr>
      </w:pPr>
      <w:r w:rsidRPr="00542E87">
        <w:rPr>
          <w:b w:val="0"/>
          <w:sz w:val="24"/>
        </w:rPr>
        <w:t xml:space="preserve">участник в процедура за възлагане на обществена поръчка с предмет: </w:t>
      </w:r>
      <w:r w:rsidR="006643EA" w:rsidRPr="006643EA">
        <w:rPr>
          <w:b w:val="0"/>
          <w:iCs/>
          <w:sz w:val="24"/>
        </w:rPr>
        <w:t>„Рехабилитация на магистрален водопровод за водоснабдителна група „Орехово-Малево-Хвойна-Павелско”</w:t>
      </w:r>
      <w:r w:rsidRPr="00542E87">
        <w:rPr>
          <w:b w:val="0"/>
          <w:sz w:val="24"/>
        </w:rPr>
        <w:t>, в случай , че бъде избран за изпълнител.</w:t>
      </w:r>
    </w:p>
    <w:p w:rsidR="006643EA" w:rsidRDefault="006643EA" w:rsidP="000E5AE9">
      <w:pPr>
        <w:pStyle w:val="BodyText"/>
        <w:jc w:val="both"/>
        <w:rPr>
          <w:b w:val="0"/>
          <w:sz w:val="24"/>
        </w:rPr>
      </w:pPr>
    </w:p>
    <w:p w:rsidR="006643EA" w:rsidRPr="00542E87" w:rsidRDefault="006643EA" w:rsidP="006643EA">
      <w:pPr>
        <w:pStyle w:val="Default"/>
        <w:numPr>
          <w:ilvl w:val="0"/>
          <w:numId w:val="7"/>
        </w:numPr>
        <w:ind w:left="284" w:hanging="284"/>
        <w:rPr>
          <w:sz w:val="23"/>
          <w:szCs w:val="23"/>
        </w:rPr>
      </w:pPr>
      <w:r w:rsidRPr="00542E87">
        <w:rPr>
          <w:sz w:val="23"/>
          <w:szCs w:val="23"/>
        </w:rPr>
        <w:t>Дейностите, които ще изпълняваме като подизпълнител са:</w:t>
      </w:r>
    </w:p>
    <w:p w:rsidR="00851EF5" w:rsidRDefault="00851EF5" w:rsidP="00851EF5">
      <w:pPr>
        <w:pStyle w:val="Default"/>
        <w:rPr>
          <w:sz w:val="23"/>
          <w:szCs w:val="23"/>
        </w:rPr>
      </w:pPr>
      <w:r w:rsidRPr="00542E87">
        <w:rPr>
          <w:sz w:val="23"/>
          <w:szCs w:val="23"/>
        </w:rPr>
        <w:t>.................................................................................................................................................</w:t>
      </w:r>
    </w:p>
    <w:p w:rsidR="006643EA" w:rsidRPr="00851EF5" w:rsidRDefault="00851EF5" w:rsidP="00851EF5">
      <w:pPr>
        <w:pStyle w:val="Default"/>
        <w:ind w:left="720"/>
        <w:rPr>
          <w:sz w:val="23"/>
          <w:szCs w:val="23"/>
        </w:rPr>
      </w:pPr>
      <w:r w:rsidRPr="00851EF5">
        <w:rPr>
          <w:i/>
          <w:sz w:val="23"/>
          <w:szCs w:val="23"/>
        </w:rPr>
        <w:t>(изброяват се конкретните части от предмета на обществената поръчка, които ще бъдат изпълнени от подизпълнителя)</w:t>
      </w:r>
    </w:p>
    <w:p w:rsidR="000E5AE9" w:rsidRPr="00542E87" w:rsidRDefault="000E5AE9" w:rsidP="000E5AE9">
      <w:pPr>
        <w:numPr>
          <w:ilvl w:val="0"/>
          <w:numId w:val="1"/>
        </w:numPr>
        <w:tabs>
          <w:tab w:val="left" w:pos="284"/>
        </w:tabs>
        <w:autoSpaceDE w:val="0"/>
        <w:autoSpaceDN w:val="0"/>
        <w:adjustRightInd w:val="0"/>
        <w:jc w:val="both"/>
      </w:pPr>
      <w:r w:rsidRPr="00542E87">
        <w:t>Посочените в таблицата лица, които са част от персонала ни, ще вземат участие при изпълнение предмета на поръчката: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3060"/>
        <w:gridCol w:w="3060"/>
        <w:gridCol w:w="3443"/>
      </w:tblGrid>
      <w:tr w:rsidR="000E5AE9" w:rsidRPr="00542E87" w:rsidTr="00DC6313">
        <w:trPr>
          <w:trHeight w:val="644"/>
        </w:trPr>
        <w:tc>
          <w:tcPr>
            <w:tcW w:w="468" w:type="dxa"/>
          </w:tcPr>
          <w:p w:rsidR="000E5AE9" w:rsidRPr="00542E87" w:rsidRDefault="000E5AE9" w:rsidP="00DC6313">
            <w:pPr>
              <w:jc w:val="center"/>
            </w:pPr>
          </w:p>
          <w:p w:rsidR="000E5AE9" w:rsidRPr="00542E87" w:rsidRDefault="000E5AE9" w:rsidP="00DC6313">
            <w:pPr>
              <w:jc w:val="center"/>
            </w:pPr>
            <w:r w:rsidRPr="00542E87">
              <w:t xml:space="preserve">№ </w:t>
            </w:r>
          </w:p>
        </w:tc>
        <w:tc>
          <w:tcPr>
            <w:tcW w:w="3060" w:type="dxa"/>
          </w:tcPr>
          <w:p w:rsidR="000E5AE9" w:rsidRPr="00542E87" w:rsidRDefault="000E5AE9" w:rsidP="00DC6313">
            <w:pPr>
              <w:jc w:val="center"/>
            </w:pPr>
          </w:p>
          <w:p w:rsidR="000E5AE9" w:rsidRPr="00542E87" w:rsidRDefault="000E5AE9" w:rsidP="00DC6313">
            <w:pPr>
              <w:jc w:val="center"/>
            </w:pPr>
            <w:r w:rsidRPr="00542E87">
              <w:t>Име, фамилия</w:t>
            </w:r>
          </w:p>
        </w:tc>
        <w:tc>
          <w:tcPr>
            <w:tcW w:w="3060" w:type="dxa"/>
          </w:tcPr>
          <w:p w:rsidR="000E5AE9" w:rsidRPr="00542E87" w:rsidRDefault="000E5AE9" w:rsidP="00DC6313">
            <w:pPr>
              <w:jc w:val="center"/>
            </w:pPr>
          </w:p>
          <w:p w:rsidR="000E5AE9" w:rsidRPr="00542E87" w:rsidRDefault="000E5AE9" w:rsidP="00DC6313">
            <w:pPr>
              <w:jc w:val="center"/>
            </w:pPr>
            <w:r w:rsidRPr="00542E87">
              <w:t>Длъжност</w:t>
            </w:r>
          </w:p>
        </w:tc>
        <w:tc>
          <w:tcPr>
            <w:tcW w:w="3443" w:type="dxa"/>
          </w:tcPr>
          <w:p w:rsidR="000E5AE9" w:rsidRPr="00542E87" w:rsidRDefault="000E5AE9" w:rsidP="00DC6313">
            <w:pPr>
              <w:jc w:val="center"/>
            </w:pPr>
            <w:r w:rsidRPr="00542E87">
              <w:t>Придобита образователна степен,  професионална квалификация или професионален опит</w:t>
            </w:r>
          </w:p>
        </w:tc>
      </w:tr>
      <w:tr w:rsidR="000E5AE9" w:rsidRPr="00542E87" w:rsidTr="00DC6313">
        <w:tc>
          <w:tcPr>
            <w:tcW w:w="468" w:type="dxa"/>
          </w:tcPr>
          <w:p w:rsidR="000E5AE9" w:rsidRPr="00542E87" w:rsidRDefault="000E5AE9" w:rsidP="00DC6313"/>
        </w:tc>
        <w:tc>
          <w:tcPr>
            <w:tcW w:w="3060" w:type="dxa"/>
          </w:tcPr>
          <w:p w:rsidR="000E5AE9" w:rsidRPr="00542E87" w:rsidRDefault="000E5AE9" w:rsidP="00DC6313"/>
        </w:tc>
        <w:tc>
          <w:tcPr>
            <w:tcW w:w="3060" w:type="dxa"/>
          </w:tcPr>
          <w:p w:rsidR="000E5AE9" w:rsidRPr="00542E87" w:rsidRDefault="000E5AE9" w:rsidP="00DC6313"/>
        </w:tc>
        <w:tc>
          <w:tcPr>
            <w:tcW w:w="3443" w:type="dxa"/>
          </w:tcPr>
          <w:p w:rsidR="000E5AE9" w:rsidRPr="00542E87" w:rsidRDefault="000E5AE9" w:rsidP="00DC6313"/>
        </w:tc>
      </w:tr>
      <w:tr w:rsidR="000E5AE9" w:rsidRPr="00542E87" w:rsidTr="00DC6313">
        <w:tc>
          <w:tcPr>
            <w:tcW w:w="468" w:type="dxa"/>
          </w:tcPr>
          <w:p w:rsidR="000E5AE9" w:rsidRPr="00542E87" w:rsidRDefault="000E5AE9" w:rsidP="00DC6313"/>
        </w:tc>
        <w:tc>
          <w:tcPr>
            <w:tcW w:w="3060" w:type="dxa"/>
          </w:tcPr>
          <w:p w:rsidR="000E5AE9" w:rsidRPr="00542E87" w:rsidRDefault="000E5AE9" w:rsidP="00DC6313"/>
        </w:tc>
        <w:tc>
          <w:tcPr>
            <w:tcW w:w="3060" w:type="dxa"/>
          </w:tcPr>
          <w:p w:rsidR="000E5AE9" w:rsidRPr="00542E87" w:rsidRDefault="000E5AE9" w:rsidP="00DC6313"/>
        </w:tc>
        <w:tc>
          <w:tcPr>
            <w:tcW w:w="3443" w:type="dxa"/>
          </w:tcPr>
          <w:p w:rsidR="000E5AE9" w:rsidRPr="00542E87" w:rsidRDefault="000E5AE9" w:rsidP="00DC6313"/>
        </w:tc>
      </w:tr>
    </w:tbl>
    <w:p w:rsidR="000E5AE9" w:rsidRPr="00542E87" w:rsidRDefault="000E5AE9" w:rsidP="000E5AE9">
      <w:pPr>
        <w:autoSpaceDE w:val="0"/>
        <w:autoSpaceDN w:val="0"/>
        <w:adjustRightInd w:val="0"/>
        <w:ind w:right="-2"/>
      </w:pPr>
    </w:p>
    <w:p w:rsidR="000E5AE9" w:rsidRPr="00542E87" w:rsidRDefault="000E5AE9" w:rsidP="000E5AE9">
      <w:pPr>
        <w:autoSpaceDE w:val="0"/>
        <w:autoSpaceDN w:val="0"/>
        <w:adjustRightInd w:val="0"/>
        <w:ind w:right="-2"/>
      </w:pPr>
    </w:p>
    <w:p w:rsidR="000E5AE9" w:rsidRPr="00542E87" w:rsidRDefault="000E5AE9" w:rsidP="000E5AE9">
      <w:r w:rsidRPr="00542E87">
        <w:t>Дата: ……….... 2015 г.</w:t>
      </w:r>
      <w:r w:rsidR="001549AC">
        <w:tab/>
      </w:r>
      <w:r w:rsidR="001549AC">
        <w:tab/>
      </w:r>
      <w:r w:rsidR="001549AC">
        <w:tab/>
      </w:r>
      <w:r w:rsidR="001549AC">
        <w:tab/>
      </w:r>
      <w:r w:rsidR="001549AC">
        <w:tab/>
      </w:r>
      <w:r w:rsidRPr="00542E87">
        <w:t>Декларатор: ……………….</w:t>
      </w: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pPr>
      <w:r w:rsidRPr="00542E87">
        <w:rPr>
          <w:u w:val="single"/>
        </w:rPr>
        <w:t>Забележка:</w:t>
      </w:r>
      <w:r w:rsidRPr="00542E87">
        <w:t xml:space="preserve"> </w:t>
      </w:r>
      <w:r w:rsidRPr="00542E87">
        <w:rPr>
          <w:i/>
          <w:iCs/>
        </w:rPr>
        <w:t>Информацията по т.</w:t>
      </w:r>
      <w:r w:rsidR="001549AC">
        <w:rPr>
          <w:i/>
          <w:iCs/>
        </w:rPr>
        <w:t xml:space="preserve"> </w:t>
      </w:r>
      <w:r w:rsidRPr="00542E87">
        <w:rPr>
          <w:i/>
          <w:iCs/>
        </w:rPr>
        <w:t xml:space="preserve">2 се предоставя, в случай, че участникът ще използва ресурса  на подизпълнителя </w:t>
      </w:r>
    </w:p>
    <w:p w:rsidR="000E5AE9" w:rsidRPr="00542E87" w:rsidRDefault="000E5AE9" w:rsidP="000E5AE9">
      <w:pPr>
        <w:autoSpaceDE w:val="0"/>
        <w:autoSpaceDN w:val="0"/>
        <w:adjustRightInd w:val="0"/>
        <w:jc w:val="right"/>
        <w:rPr>
          <w:i/>
          <w:iCs/>
        </w:rPr>
      </w:pPr>
      <w:r w:rsidRPr="00542E87">
        <w:rPr>
          <w:b/>
        </w:rPr>
        <w:br w:type="page"/>
      </w:r>
      <w:r w:rsidRPr="00542E87">
        <w:rPr>
          <w:i/>
          <w:iCs/>
        </w:rPr>
        <w:lastRenderedPageBreak/>
        <w:t>Образец 7</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shd w:val="clear" w:color="auto" w:fill="FFFFFF"/>
        <w:jc w:val="center"/>
        <w:outlineLvl w:val="0"/>
        <w:rPr>
          <w:b/>
          <w:bCs/>
        </w:rPr>
      </w:pPr>
    </w:p>
    <w:p w:rsidR="000E5AE9" w:rsidRPr="001E12A8" w:rsidRDefault="000E5AE9" w:rsidP="000E5AE9">
      <w:pPr>
        <w:shd w:val="clear" w:color="auto" w:fill="FFFFFF"/>
        <w:jc w:val="center"/>
        <w:outlineLvl w:val="0"/>
        <w:rPr>
          <w:b/>
          <w:bCs/>
          <w:highlight w:val="yellow"/>
        </w:rPr>
      </w:pPr>
      <w:r w:rsidRPr="001E12A8">
        <w:rPr>
          <w:b/>
          <w:bCs/>
          <w:highlight w:val="yellow"/>
        </w:rPr>
        <w:t>ДЕКЛАРАЦИЯ</w:t>
      </w:r>
    </w:p>
    <w:p w:rsidR="000E5AE9" w:rsidRPr="001E12A8" w:rsidRDefault="000E5AE9" w:rsidP="000E5AE9">
      <w:pPr>
        <w:autoSpaceDE w:val="0"/>
        <w:autoSpaceDN w:val="0"/>
        <w:adjustRightInd w:val="0"/>
        <w:ind w:left="11" w:hanging="11"/>
        <w:jc w:val="center"/>
        <w:rPr>
          <w:b/>
          <w:bCs/>
          <w:highlight w:val="yellow"/>
        </w:rPr>
      </w:pPr>
      <w:r w:rsidRPr="001E12A8">
        <w:rPr>
          <w:b/>
          <w:bCs/>
          <w:highlight w:val="yellow"/>
        </w:rPr>
        <w:t>по чл. 47, ал. 8 от ЗОП от подизпълнител</w:t>
      </w:r>
    </w:p>
    <w:p w:rsidR="000E5AE9" w:rsidRPr="001E12A8" w:rsidRDefault="000E5AE9" w:rsidP="000E5AE9">
      <w:pPr>
        <w:autoSpaceDE w:val="0"/>
        <w:autoSpaceDN w:val="0"/>
        <w:adjustRightInd w:val="0"/>
        <w:ind w:left="11" w:hanging="11"/>
        <w:jc w:val="center"/>
        <w:rPr>
          <w:b/>
          <w:bCs/>
          <w:highlight w:val="yellow"/>
        </w:rPr>
      </w:pPr>
      <w:r w:rsidRPr="001E12A8">
        <w:rPr>
          <w:highlight w:val="yellow"/>
        </w:rPr>
        <w:t>за липса на обстоятелствата по чл. 47, ал.1 и ал. 5 от ЗОП</w:t>
      </w:r>
    </w:p>
    <w:p w:rsidR="000E5AE9" w:rsidRPr="001E12A8" w:rsidRDefault="000E5AE9" w:rsidP="000E5AE9">
      <w:pPr>
        <w:autoSpaceDE w:val="0"/>
        <w:autoSpaceDN w:val="0"/>
        <w:adjustRightInd w:val="0"/>
        <w:ind w:left="11" w:hanging="11"/>
        <w:jc w:val="center"/>
        <w:rPr>
          <w:b/>
          <w:bCs/>
          <w:highlight w:val="yellow"/>
        </w:rPr>
      </w:pPr>
    </w:p>
    <w:p w:rsidR="000E5AE9" w:rsidRPr="001E12A8" w:rsidRDefault="000E5AE9" w:rsidP="000E5AE9">
      <w:pPr>
        <w:jc w:val="center"/>
        <w:rPr>
          <w:b/>
          <w:highlight w:val="yellow"/>
        </w:rPr>
      </w:pPr>
    </w:p>
    <w:p w:rsidR="000E5AE9" w:rsidRPr="00542E87" w:rsidRDefault="000E5AE9" w:rsidP="000E5AE9">
      <w:pPr>
        <w:autoSpaceDE w:val="0"/>
        <w:autoSpaceDN w:val="0"/>
        <w:adjustRightInd w:val="0"/>
      </w:pPr>
      <w:r w:rsidRPr="001E12A8">
        <w:rPr>
          <w:highlight w:val="yellow"/>
        </w:rPr>
        <w:t>Долуподписаният /-ната/ите________________________________________________</w:t>
      </w:r>
      <w:r w:rsidRPr="00542E87">
        <w:t xml:space="preserve">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jc w:val="center"/>
        <w:rPr>
          <w:vertAlign w:val="superscript"/>
        </w:rPr>
      </w:pPr>
      <w:r w:rsidRPr="00542E87">
        <w:rPr>
          <w:vertAlign w:val="superscript"/>
        </w:rPr>
        <w:t>(участник)</w:t>
      </w: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jc w:val="center"/>
        <w:rPr>
          <w:b/>
          <w:bCs/>
        </w:rPr>
      </w:pPr>
      <w:r w:rsidRPr="00542E87">
        <w:rPr>
          <w:b/>
          <w:bCs/>
        </w:rPr>
        <w:t>Д Е К Л А Р И Р А М / Е:</w:t>
      </w: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ind w:left="360"/>
        <w:jc w:val="both"/>
      </w:pPr>
      <w:r w:rsidRPr="00542E87">
        <w:t>1. Не съм осъден с влязла в сила присъда за:</w:t>
      </w:r>
    </w:p>
    <w:p w:rsidR="000E5AE9" w:rsidRPr="00542E87" w:rsidRDefault="000E5AE9" w:rsidP="000E5AE9">
      <w:pPr>
        <w:autoSpaceDE w:val="0"/>
        <w:autoSpaceDN w:val="0"/>
        <w:adjustRightInd w:val="0"/>
        <w:ind w:left="180" w:firstLine="360"/>
        <w:jc w:val="both"/>
      </w:pPr>
      <w:r w:rsidRPr="00542E87">
        <w:t>а) престъпление против финансовата, данъчната или осигурителната система включително изпиране на пари по чл. 253 - 260 от Наказателния кодекс;</w:t>
      </w:r>
    </w:p>
    <w:p w:rsidR="000E5AE9" w:rsidRPr="00542E87" w:rsidRDefault="000E5AE9" w:rsidP="000E5AE9">
      <w:pPr>
        <w:autoSpaceDE w:val="0"/>
        <w:autoSpaceDN w:val="0"/>
        <w:adjustRightInd w:val="0"/>
        <w:ind w:left="180" w:firstLine="360"/>
        <w:jc w:val="both"/>
      </w:pPr>
      <w:r w:rsidRPr="00542E87">
        <w:t>б) подкуп по чл. 301 - 307 от Наказателния кодекс;</w:t>
      </w:r>
    </w:p>
    <w:p w:rsidR="000E5AE9" w:rsidRPr="00542E87" w:rsidRDefault="000E5AE9" w:rsidP="000E5AE9">
      <w:pPr>
        <w:autoSpaceDE w:val="0"/>
        <w:autoSpaceDN w:val="0"/>
        <w:adjustRightInd w:val="0"/>
        <w:ind w:left="180" w:firstLine="360"/>
        <w:jc w:val="both"/>
      </w:pPr>
      <w:r w:rsidRPr="00542E87">
        <w:t>в) участие в организирана престъпна група по чл. 321 и 321а от Наказателния кодекс;</w:t>
      </w:r>
    </w:p>
    <w:p w:rsidR="000E5AE9" w:rsidRPr="00542E87" w:rsidRDefault="000E5AE9" w:rsidP="000E5AE9">
      <w:pPr>
        <w:autoSpaceDE w:val="0"/>
        <w:autoSpaceDN w:val="0"/>
        <w:adjustRightInd w:val="0"/>
        <w:ind w:left="180" w:firstLine="360"/>
        <w:jc w:val="both"/>
      </w:pPr>
      <w:r w:rsidRPr="00542E87">
        <w:t>г) престъпление против собствеността по чл. 194 - 217 от Наказателния кодекс;</w:t>
      </w:r>
    </w:p>
    <w:p w:rsidR="000E5AE9" w:rsidRPr="00542E87" w:rsidRDefault="000E5AE9" w:rsidP="000E5AE9">
      <w:pPr>
        <w:autoSpaceDE w:val="0"/>
        <w:autoSpaceDN w:val="0"/>
        <w:adjustRightInd w:val="0"/>
        <w:ind w:left="180" w:firstLine="360"/>
        <w:jc w:val="both"/>
      </w:pPr>
      <w:r w:rsidRPr="00542E87">
        <w:t>д) престъпление против стопанството по чл. 219 - 252 от Наказателния кодекс;</w:t>
      </w:r>
    </w:p>
    <w:p w:rsidR="000E5AE9" w:rsidRPr="00542E87" w:rsidRDefault="000E5AE9" w:rsidP="000E5AE9">
      <w:pPr>
        <w:autoSpaceDE w:val="0"/>
        <w:autoSpaceDN w:val="0"/>
        <w:adjustRightInd w:val="0"/>
        <w:ind w:left="180" w:firstLine="360"/>
        <w:jc w:val="both"/>
      </w:pPr>
    </w:p>
    <w:p w:rsidR="000E5AE9" w:rsidRPr="00542E87" w:rsidRDefault="000E5AE9" w:rsidP="000E5AE9">
      <w:pPr>
        <w:autoSpaceDE w:val="0"/>
        <w:autoSpaceDN w:val="0"/>
        <w:adjustRightInd w:val="0"/>
        <w:ind w:left="360"/>
        <w:jc w:val="both"/>
      </w:pPr>
      <w:r w:rsidRPr="00542E87">
        <w:t>2. Подизпълнителят, когото представлявам/е:</w:t>
      </w:r>
    </w:p>
    <w:p w:rsidR="000E5AE9" w:rsidRPr="00542E87" w:rsidRDefault="000E5AE9" w:rsidP="000E5AE9">
      <w:pPr>
        <w:autoSpaceDE w:val="0"/>
        <w:autoSpaceDN w:val="0"/>
        <w:adjustRightInd w:val="0"/>
        <w:ind w:left="180" w:firstLine="360"/>
        <w:jc w:val="both"/>
      </w:pPr>
      <w:r w:rsidRPr="00542E87">
        <w:t>а) не е обявен в несъстоятелност;</w:t>
      </w:r>
    </w:p>
    <w:p w:rsidR="000E5AE9" w:rsidRPr="00542E87" w:rsidRDefault="000E5AE9" w:rsidP="000E5AE9">
      <w:pPr>
        <w:autoSpaceDE w:val="0"/>
        <w:autoSpaceDN w:val="0"/>
        <w:adjustRightInd w:val="0"/>
        <w:ind w:left="180" w:firstLine="360"/>
        <w:jc w:val="both"/>
      </w:pPr>
      <w:r w:rsidRPr="00542E87">
        <w:t>б) не е в производство по ликвидация или в подобна процедура съгласно националните закони и подзаконови актове;</w:t>
      </w:r>
    </w:p>
    <w:p w:rsidR="000E5AE9" w:rsidRPr="00542E87" w:rsidRDefault="000E5AE9" w:rsidP="000E5AE9">
      <w:pPr>
        <w:autoSpaceDE w:val="0"/>
        <w:autoSpaceDN w:val="0"/>
        <w:adjustRightInd w:val="0"/>
        <w:ind w:left="180" w:firstLine="360"/>
        <w:jc w:val="both"/>
      </w:pPr>
      <w:r w:rsidRPr="00542E87">
        <w:t>в) няма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а ако има такива задължения - допуснато е разсрочване или отсрочване на задълженията; няма задължения за данъци и вноски за социално осигуряване съгласно законодателството на държавата, в която е установен;</w:t>
      </w:r>
    </w:p>
    <w:p w:rsidR="000E5AE9" w:rsidRPr="00542E87" w:rsidRDefault="000E5AE9" w:rsidP="000E5AE9">
      <w:pPr>
        <w:autoSpaceDE w:val="0"/>
        <w:autoSpaceDN w:val="0"/>
        <w:adjustRightInd w:val="0"/>
        <w:ind w:left="180" w:firstLine="360"/>
        <w:jc w:val="both"/>
      </w:pPr>
      <w:r w:rsidRPr="00542E87">
        <w:t>3. Не съм свързано лице по смисъла на § 1, т. 23а от Допълнителните разпоредби на Закона за обществените поръчки с ВЪЗЛОЖИТЕЛЯ или със служители на ръководна длъжност в неговата организация.</w:t>
      </w:r>
    </w:p>
    <w:p w:rsidR="000E5AE9" w:rsidRPr="00542E87" w:rsidRDefault="000E5AE9" w:rsidP="000E5AE9">
      <w:pPr>
        <w:autoSpaceDE w:val="0"/>
        <w:autoSpaceDN w:val="0"/>
        <w:adjustRightInd w:val="0"/>
        <w:ind w:left="180" w:firstLine="360"/>
        <w:jc w:val="both"/>
      </w:pPr>
      <w:r w:rsidRPr="00542E87">
        <w:t xml:space="preserve">4. Не съм сключил договор с лице по </w:t>
      </w:r>
      <w:hyperlink r:id="rId10" w:history="1">
        <w:r w:rsidRPr="00542E87">
          <w:rPr>
            <w:color w:val="0000FF"/>
            <w:u w:val="single"/>
          </w:rPr>
          <w:t>чл. 21</w:t>
        </w:r>
      </w:hyperlink>
      <w:r w:rsidRPr="00542E87">
        <w:t xml:space="preserve"> или чл. </w:t>
      </w:r>
      <w:hyperlink r:id="rId11" w:history="1">
        <w:r w:rsidRPr="00542E87">
          <w:rPr>
            <w:color w:val="0000FF"/>
            <w:u w:val="single"/>
          </w:rPr>
          <w:t>22</w:t>
        </w:r>
      </w:hyperlink>
      <w:r w:rsidRPr="00542E87">
        <w:t xml:space="preserve"> от Закона за предотвратяване и установяване на конфликт на интереси.</w:t>
      </w:r>
    </w:p>
    <w:p w:rsidR="000E5AE9" w:rsidRPr="00542E87" w:rsidRDefault="000E5AE9" w:rsidP="000E5AE9">
      <w:pPr>
        <w:autoSpaceDE w:val="0"/>
        <w:autoSpaceDN w:val="0"/>
        <w:adjustRightInd w:val="0"/>
        <w:ind w:left="426"/>
        <w:jc w:val="both"/>
      </w:pPr>
    </w:p>
    <w:p w:rsidR="000E5AE9" w:rsidRPr="00542E87" w:rsidRDefault="000E5AE9" w:rsidP="000E5AE9">
      <w:pPr>
        <w:autoSpaceDE w:val="0"/>
        <w:autoSpaceDN w:val="0"/>
        <w:adjustRightInd w:val="0"/>
        <w:ind w:firstLine="426"/>
        <w:jc w:val="both"/>
      </w:pPr>
      <w:r w:rsidRPr="00542E87">
        <w:t>Известно ми/ни е, че за  за посочване на неверни данни нося/носим наказателна отговорност по чл. 313 от Наказателния кодекс.</w:t>
      </w:r>
    </w:p>
    <w:p w:rsidR="000E5AE9" w:rsidRPr="00542E87" w:rsidRDefault="000E5AE9" w:rsidP="000E5AE9">
      <w:pPr>
        <w:autoSpaceDE w:val="0"/>
        <w:autoSpaceDN w:val="0"/>
        <w:adjustRightInd w:val="0"/>
      </w:pPr>
    </w:p>
    <w:p w:rsidR="000E5AE9" w:rsidRPr="00542E87" w:rsidRDefault="000E5AE9" w:rsidP="000E5AE9">
      <w:r w:rsidRPr="00542E87">
        <w:t>Дата: ……….... 2015 г.                                                    Декларатор: ……………….</w:t>
      </w:r>
    </w:p>
    <w:p w:rsidR="000E5AE9" w:rsidRPr="00542E87" w:rsidRDefault="000E5AE9" w:rsidP="000E5AE9">
      <w:pPr>
        <w:autoSpaceDE w:val="0"/>
        <w:autoSpaceDN w:val="0"/>
        <w:adjustRightInd w:val="0"/>
        <w:jc w:val="both"/>
        <w:rPr>
          <w:i/>
          <w:iCs/>
          <w:sz w:val="16"/>
          <w:szCs w:val="16"/>
        </w:rPr>
      </w:pPr>
      <w:r w:rsidRPr="00542E87">
        <w:rPr>
          <w:i/>
          <w:iCs/>
          <w:sz w:val="16"/>
          <w:szCs w:val="16"/>
        </w:rPr>
        <w:t>1. Когато подизпълнителят е юридическо лице се представя декларация, подписана от лицата, посочени в чл. 47, ал. (4), т. 1 до т. 5, т.7 и т. 8 от ЗОП, в зависимост от вида на юридическото лице.</w:t>
      </w:r>
    </w:p>
    <w:p w:rsidR="000E5AE9" w:rsidRPr="00542E87" w:rsidRDefault="000E5AE9" w:rsidP="000E5AE9">
      <w:pPr>
        <w:autoSpaceDE w:val="0"/>
        <w:autoSpaceDN w:val="0"/>
        <w:adjustRightInd w:val="0"/>
        <w:jc w:val="both"/>
        <w:rPr>
          <w:i/>
          <w:iCs/>
          <w:sz w:val="16"/>
          <w:szCs w:val="16"/>
        </w:rPr>
      </w:pPr>
      <w:r w:rsidRPr="00542E87">
        <w:rPr>
          <w:i/>
          <w:iCs/>
          <w:sz w:val="16"/>
          <w:szCs w:val="16"/>
        </w:rPr>
        <w:t xml:space="preserve">2. Представя се лично от подизпълнителят – физическо лице. </w:t>
      </w:r>
    </w:p>
    <w:p w:rsidR="000E5AE9" w:rsidRPr="00542E87" w:rsidRDefault="000E5AE9" w:rsidP="000E5AE9">
      <w:pPr>
        <w:rPr>
          <w:b/>
        </w:rPr>
      </w:pPr>
      <w:r w:rsidRPr="00542E87">
        <w:rPr>
          <w:b/>
        </w:rPr>
        <w:br w:type="page"/>
      </w:r>
    </w:p>
    <w:p w:rsidR="000E5AE9" w:rsidRPr="00542E87" w:rsidRDefault="000E5AE9" w:rsidP="000E5AE9">
      <w:pPr>
        <w:autoSpaceDE w:val="0"/>
        <w:autoSpaceDN w:val="0"/>
        <w:adjustRightInd w:val="0"/>
        <w:jc w:val="right"/>
        <w:rPr>
          <w:i/>
          <w:iCs/>
        </w:rPr>
      </w:pPr>
      <w:r w:rsidRPr="00542E87">
        <w:rPr>
          <w:i/>
          <w:iCs/>
        </w:rPr>
        <w:lastRenderedPageBreak/>
        <w:t>Образец 8</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r w:rsidRPr="00542E87">
        <w:rPr>
          <w:b/>
          <w:bCs/>
        </w:rPr>
        <w:t>ДЕКЛАРАЦИЯ</w:t>
      </w:r>
    </w:p>
    <w:p w:rsidR="000E5AE9" w:rsidRPr="00542E87" w:rsidRDefault="000E5AE9" w:rsidP="000E5AE9">
      <w:pPr>
        <w:pStyle w:val="Heading5"/>
        <w:spacing w:before="0" w:after="0"/>
        <w:jc w:val="center"/>
        <w:rPr>
          <w:bCs w:val="0"/>
          <w:i w:val="0"/>
          <w:iCs w:val="0"/>
          <w:sz w:val="22"/>
          <w:szCs w:val="22"/>
          <w:lang w:val="bg-BG"/>
        </w:rPr>
      </w:pPr>
      <w:r w:rsidRPr="00542E87">
        <w:rPr>
          <w:bCs w:val="0"/>
          <w:i w:val="0"/>
          <w:iCs w:val="0"/>
          <w:sz w:val="22"/>
          <w:szCs w:val="22"/>
          <w:lang w:val="bg-BG"/>
        </w:rPr>
        <w:t>по чл. 56, ал. 1, т. 11 от Закона за обществените поръчки</w:t>
      </w:r>
    </w:p>
    <w:p w:rsidR="000E5AE9" w:rsidRPr="00542E87" w:rsidRDefault="000E5AE9" w:rsidP="000E5AE9">
      <w:pPr>
        <w:rPr>
          <w:sz w:val="22"/>
          <w:szCs w:val="22"/>
        </w:rPr>
      </w:pPr>
    </w:p>
    <w:p w:rsidR="000E5AE9" w:rsidRPr="00542E87" w:rsidRDefault="000E5AE9" w:rsidP="000E5AE9">
      <w:pPr>
        <w:jc w:val="center"/>
        <w:rPr>
          <w:b/>
        </w:rP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pPr>
      <w:r w:rsidRPr="00542E87">
        <w:t xml:space="preserve">на ________________________________________________________________________, </w:t>
      </w:r>
    </w:p>
    <w:p w:rsidR="000E5AE9" w:rsidRPr="00542E87" w:rsidRDefault="000E5AE9" w:rsidP="000E5AE9">
      <w:pPr>
        <w:autoSpaceDE w:val="0"/>
        <w:autoSpaceDN w:val="0"/>
        <w:adjustRightInd w:val="0"/>
        <w:jc w:val="center"/>
        <w:rPr>
          <w:vertAlign w:val="superscript"/>
        </w:rPr>
      </w:pPr>
      <w:r w:rsidRPr="00542E87">
        <w:rPr>
          <w:vertAlign w:val="superscript"/>
        </w:rPr>
        <w:t>(участник)</w:t>
      </w:r>
    </w:p>
    <w:p w:rsidR="000E5AE9" w:rsidRPr="00542E87" w:rsidRDefault="000E5AE9" w:rsidP="000E5AE9">
      <w:pPr>
        <w:autoSpaceDE w:val="0"/>
        <w:autoSpaceDN w:val="0"/>
        <w:adjustRightInd w:val="0"/>
        <w:jc w:val="center"/>
        <w:rPr>
          <w:vertAlign w:val="superscript"/>
        </w:rPr>
      </w:pPr>
    </w:p>
    <w:p w:rsidR="000E5AE9" w:rsidRPr="00542E87" w:rsidRDefault="000E5AE9" w:rsidP="000E5AE9">
      <w:pPr>
        <w:autoSpaceDE w:val="0"/>
        <w:autoSpaceDN w:val="0"/>
        <w:adjustRightInd w:val="0"/>
        <w:spacing w:line="360" w:lineRule="auto"/>
        <w:jc w:val="center"/>
        <w:rPr>
          <w:b/>
          <w:bCs/>
        </w:rPr>
      </w:pPr>
      <w:r w:rsidRPr="00542E87">
        <w:rPr>
          <w:b/>
          <w:bCs/>
        </w:rPr>
        <w:t>Д Е К Л А Р И Р А М / Е:</w:t>
      </w:r>
    </w:p>
    <w:p w:rsidR="000E5AE9" w:rsidRPr="00542E87" w:rsidRDefault="000E5AE9" w:rsidP="000E5AE9">
      <w:pPr>
        <w:rPr>
          <w:sz w:val="22"/>
          <w:szCs w:val="22"/>
        </w:rPr>
      </w:pPr>
    </w:p>
    <w:p w:rsidR="000E5AE9" w:rsidRPr="00542E87" w:rsidRDefault="000E5AE9" w:rsidP="000E5AE9">
      <w:pPr>
        <w:rPr>
          <w:sz w:val="22"/>
          <w:szCs w:val="22"/>
        </w:rPr>
      </w:pPr>
    </w:p>
    <w:p w:rsidR="000E5AE9" w:rsidRPr="00542E87" w:rsidRDefault="000E5AE9" w:rsidP="000E5AE9">
      <w:pPr>
        <w:jc w:val="both"/>
        <w:rPr>
          <w:sz w:val="22"/>
          <w:szCs w:val="22"/>
        </w:rPr>
      </w:pPr>
      <w:r w:rsidRPr="00542E87">
        <w:rPr>
          <w:b/>
          <w:sz w:val="22"/>
          <w:szCs w:val="22"/>
        </w:rPr>
        <w:tab/>
      </w:r>
      <w:r w:rsidRPr="00542E87">
        <w:rPr>
          <w:sz w:val="22"/>
          <w:szCs w:val="22"/>
        </w:rPr>
        <w:t>Че</w:t>
      </w:r>
      <w:r w:rsidRPr="00542E87">
        <w:rPr>
          <w:b/>
          <w:sz w:val="22"/>
          <w:szCs w:val="22"/>
        </w:rPr>
        <w:t xml:space="preserve"> </w:t>
      </w:r>
      <w:r w:rsidRPr="00542E87">
        <w:rPr>
          <w:sz w:val="22"/>
          <w:szCs w:val="22"/>
        </w:rPr>
        <w:t>са спазени изискванията за закрила на заетостта, включително минимална цена на труда и условията на труд.</w:t>
      </w:r>
    </w:p>
    <w:p w:rsidR="000E5AE9" w:rsidRPr="00542E87" w:rsidRDefault="000E5AE9" w:rsidP="000E5AE9">
      <w:pPr>
        <w:jc w:val="both"/>
        <w:rPr>
          <w:sz w:val="22"/>
          <w:szCs w:val="22"/>
        </w:rPr>
      </w:pPr>
    </w:p>
    <w:p w:rsidR="000E5AE9" w:rsidRPr="00542E87" w:rsidRDefault="000E5AE9" w:rsidP="000E5AE9">
      <w:pPr>
        <w:jc w:val="both"/>
        <w:rPr>
          <w:sz w:val="22"/>
          <w:szCs w:val="22"/>
        </w:rPr>
      </w:pPr>
      <w:r w:rsidRPr="00542E87">
        <w:rPr>
          <w:sz w:val="22"/>
          <w:szCs w:val="22"/>
        </w:rPr>
        <w:tab/>
        <w:t>Известно ми е, че за неверни данни нося наказателна отговорност по чл. 313 от Наказателния кодекс.</w:t>
      </w:r>
    </w:p>
    <w:p w:rsidR="000E5AE9" w:rsidRPr="00542E87" w:rsidRDefault="000E5AE9" w:rsidP="000E5AE9">
      <w:pPr>
        <w:jc w:val="both"/>
        <w:rPr>
          <w:sz w:val="22"/>
          <w:szCs w:val="22"/>
        </w:rPr>
      </w:pPr>
    </w:p>
    <w:p w:rsidR="000E5AE9" w:rsidRPr="00542E87" w:rsidRDefault="000E5AE9" w:rsidP="000E5AE9">
      <w:pPr>
        <w:jc w:val="both"/>
        <w:rPr>
          <w:sz w:val="22"/>
          <w:szCs w:val="22"/>
        </w:rPr>
      </w:pPr>
    </w:p>
    <w:p w:rsidR="000E5AE9" w:rsidRPr="00542E87" w:rsidRDefault="000E5AE9" w:rsidP="000E5AE9">
      <w:pPr>
        <w:rPr>
          <w:i/>
          <w:sz w:val="22"/>
          <w:szCs w:val="22"/>
        </w:rPr>
      </w:pPr>
    </w:p>
    <w:p w:rsidR="000E5AE9" w:rsidRPr="00542E87" w:rsidRDefault="000E5AE9" w:rsidP="000E5AE9">
      <w:pPr>
        <w:rPr>
          <w:i/>
          <w:sz w:val="22"/>
          <w:szCs w:val="22"/>
        </w:rPr>
      </w:pPr>
    </w:p>
    <w:p w:rsidR="000E5AE9" w:rsidRPr="00542E87" w:rsidRDefault="000E5AE9" w:rsidP="000E5AE9">
      <w:pPr>
        <w:rPr>
          <w:i/>
          <w:sz w:val="22"/>
          <w:szCs w:val="22"/>
        </w:rPr>
      </w:pPr>
    </w:p>
    <w:p w:rsidR="000E5AE9" w:rsidRPr="00542E87" w:rsidRDefault="000E5AE9" w:rsidP="000E5AE9">
      <w:pPr>
        <w:rPr>
          <w:i/>
          <w:sz w:val="22"/>
          <w:szCs w:val="22"/>
        </w:rPr>
      </w:pPr>
    </w:p>
    <w:p w:rsidR="000E5AE9" w:rsidRPr="00542E87" w:rsidRDefault="000E5AE9" w:rsidP="000E5AE9">
      <w:pPr>
        <w:rPr>
          <w:i/>
          <w:sz w:val="22"/>
          <w:szCs w:val="22"/>
        </w:rPr>
      </w:pPr>
    </w:p>
    <w:p w:rsidR="000E5AE9" w:rsidRPr="00542E87" w:rsidRDefault="000E5AE9" w:rsidP="000E5AE9"/>
    <w:p w:rsidR="000E5AE9" w:rsidRPr="00542E87" w:rsidRDefault="000E5AE9" w:rsidP="000E5AE9">
      <w:r w:rsidRPr="00542E87">
        <w:t xml:space="preserve">Дата: ……….... 2015 г. </w:t>
      </w:r>
      <w:r w:rsidR="001549AC">
        <w:tab/>
      </w:r>
      <w:r w:rsidR="001549AC">
        <w:tab/>
      </w:r>
      <w:r w:rsidR="001549AC">
        <w:tab/>
      </w:r>
      <w:r w:rsidR="001549AC">
        <w:tab/>
      </w:r>
      <w:r w:rsidR="001549AC">
        <w:tab/>
      </w:r>
      <w:r w:rsidRPr="00542E87">
        <w:t>Декларатор: ……………….</w:t>
      </w:r>
    </w:p>
    <w:p w:rsidR="000E5AE9" w:rsidRPr="00542E87" w:rsidRDefault="000E5AE9" w:rsidP="000E5AE9">
      <w:pPr>
        <w:rPr>
          <w:b/>
        </w:rPr>
      </w:pPr>
    </w:p>
    <w:p w:rsidR="000E5AE9" w:rsidRPr="00542E87" w:rsidRDefault="000E5AE9" w:rsidP="000E5AE9">
      <w:pPr>
        <w:rPr>
          <w:b/>
        </w:rPr>
      </w:pPr>
    </w:p>
    <w:p w:rsidR="000E5AE9" w:rsidRPr="00542E87" w:rsidRDefault="000E5AE9" w:rsidP="000E5AE9">
      <w:pPr>
        <w:rPr>
          <w:b/>
        </w:rPr>
      </w:pPr>
    </w:p>
    <w:p w:rsidR="000E5AE9" w:rsidRPr="00542E87" w:rsidRDefault="000E5AE9" w:rsidP="000E5AE9">
      <w:pPr>
        <w:rPr>
          <w:b/>
        </w:rPr>
      </w:pPr>
    </w:p>
    <w:p w:rsidR="000E5AE9" w:rsidRPr="00542E87" w:rsidRDefault="000E5AE9" w:rsidP="000E5AE9">
      <w:pPr>
        <w:autoSpaceDE w:val="0"/>
        <w:autoSpaceDN w:val="0"/>
        <w:adjustRightInd w:val="0"/>
        <w:jc w:val="right"/>
        <w:rPr>
          <w:i/>
          <w:iCs/>
        </w:rPr>
      </w:pPr>
      <w:r w:rsidRPr="00542E87">
        <w:rPr>
          <w:b/>
        </w:rPr>
        <w:br w:type="page"/>
      </w:r>
      <w:r w:rsidRPr="00542E87">
        <w:rPr>
          <w:i/>
          <w:iCs/>
        </w:rPr>
        <w:lastRenderedPageBreak/>
        <w:t>Образец 9</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r w:rsidRPr="00542E87">
        <w:rPr>
          <w:b/>
          <w:bCs/>
        </w:rPr>
        <w:t>ДЕКЛАРАЦИЯ</w:t>
      </w:r>
    </w:p>
    <w:p w:rsidR="000E5AE9" w:rsidRPr="00542E87" w:rsidRDefault="000E5AE9" w:rsidP="000E5AE9">
      <w:pPr>
        <w:jc w:val="center"/>
        <w:rPr>
          <w:b/>
        </w:rPr>
      </w:pPr>
      <w:r w:rsidRPr="00542E87">
        <w:rPr>
          <w:b/>
        </w:rPr>
        <w:t>за приемане на условията в проекта на договор</w:t>
      </w:r>
    </w:p>
    <w:p w:rsidR="000E5AE9" w:rsidRPr="00542E87" w:rsidRDefault="000E5AE9" w:rsidP="000E5AE9">
      <w:pPr>
        <w:jc w:val="center"/>
        <w:rPr>
          <w:b/>
        </w:rPr>
      </w:pPr>
    </w:p>
    <w:p w:rsidR="000E5AE9" w:rsidRPr="00542E87" w:rsidRDefault="000E5AE9" w:rsidP="000E5AE9">
      <w:pPr>
        <w:jc w:val="center"/>
        <w:rPr>
          <w:b/>
        </w:rPr>
      </w:pPr>
    </w:p>
    <w:p w:rsidR="000E5AE9" w:rsidRPr="00542E87" w:rsidRDefault="000E5AE9" w:rsidP="000E5AE9">
      <w:pPr>
        <w:jc w:val="center"/>
        <w:rPr>
          <w:b/>
        </w:rP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spacing w:line="360" w:lineRule="auto"/>
        <w:jc w:val="both"/>
      </w:pPr>
      <w:r w:rsidRPr="00542E87">
        <w:t>на ________________________________________________________________________, участник в процедура за възлагане на обществена поръчка с предмет:</w:t>
      </w:r>
      <w:r w:rsidRPr="00542E87">
        <w:rPr>
          <w:b/>
          <w:bCs/>
        </w:rPr>
        <w:t xml:space="preserve"> </w:t>
      </w:r>
      <w:r w:rsidR="006643EA">
        <w:rPr>
          <w:b/>
          <w:iCs/>
        </w:rPr>
        <w:t>„Рехабилитация на магистрален водопровод за водоснабдителна група „Орехово-Малево-Хвойна-Павелско”</w:t>
      </w:r>
    </w:p>
    <w:p w:rsidR="000E5AE9" w:rsidRPr="00542E87" w:rsidRDefault="000E5AE9" w:rsidP="000E5AE9">
      <w:pPr>
        <w:autoSpaceDE w:val="0"/>
        <w:autoSpaceDN w:val="0"/>
        <w:adjustRightInd w:val="0"/>
      </w:pPr>
    </w:p>
    <w:p w:rsidR="000E5AE9" w:rsidRPr="00542E87" w:rsidRDefault="000E5AE9" w:rsidP="000E5AE9">
      <w:pPr>
        <w:autoSpaceDE w:val="0"/>
        <w:autoSpaceDN w:val="0"/>
        <w:adjustRightInd w:val="0"/>
        <w:jc w:val="center"/>
        <w:rPr>
          <w:vertAlign w:val="superscript"/>
        </w:rPr>
      </w:pPr>
    </w:p>
    <w:p w:rsidR="000E5AE9" w:rsidRPr="00542E87" w:rsidRDefault="000E5AE9" w:rsidP="000E5AE9">
      <w:pPr>
        <w:autoSpaceDE w:val="0"/>
        <w:autoSpaceDN w:val="0"/>
        <w:adjustRightInd w:val="0"/>
        <w:jc w:val="center"/>
        <w:rPr>
          <w:b/>
          <w:bCs/>
        </w:rPr>
      </w:pPr>
    </w:p>
    <w:p w:rsidR="000E5AE9" w:rsidRPr="00542E87" w:rsidRDefault="000E5AE9" w:rsidP="000E5AE9">
      <w:pPr>
        <w:autoSpaceDE w:val="0"/>
        <w:autoSpaceDN w:val="0"/>
        <w:adjustRightInd w:val="0"/>
        <w:spacing w:line="360" w:lineRule="auto"/>
        <w:jc w:val="center"/>
        <w:rPr>
          <w:b/>
          <w:bCs/>
        </w:rPr>
      </w:pPr>
      <w:r w:rsidRPr="00542E87">
        <w:rPr>
          <w:b/>
          <w:bCs/>
        </w:rPr>
        <w:t>Д Е К Л А Р И Р А М / Е:</w:t>
      </w:r>
    </w:p>
    <w:p w:rsidR="000E5AE9" w:rsidRPr="00542E87" w:rsidRDefault="000E5AE9" w:rsidP="000E5AE9">
      <w:pPr>
        <w:autoSpaceDE w:val="0"/>
        <w:autoSpaceDN w:val="0"/>
        <w:adjustRightInd w:val="0"/>
        <w:spacing w:line="360" w:lineRule="auto"/>
        <w:jc w:val="center"/>
        <w:rPr>
          <w:b/>
          <w:bCs/>
        </w:rPr>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center"/>
      </w:pPr>
      <w:r w:rsidRPr="00542E87">
        <w:t>Приемам условията в проекта на договор, приложен в документацията за участие.</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p>
    <w:p w:rsidR="000E5AE9" w:rsidRPr="00542E87" w:rsidRDefault="000E5AE9" w:rsidP="000E5AE9">
      <w:r w:rsidRPr="00542E87">
        <w:t xml:space="preserve">Дата: ……….... 2015 г. </w:t>
      </w:r>
      <w:r w:rsidR="001549AC">
        <w:tab/>
      </w:r>
      <w:r w:rsidR="001549AC">
        <w:tab/>
      </w:r>
      <w:r w:rsidR="001549AC">
        <w:tab/>
      </w:r>
      <w:r w:rsidR="001549AC">
        <w:tab/>
      </w:r>
      <w:r w:rsidR="001549AC">
        <w:tab/>
      </w:r>
      <w:r w:rsidRPr="00542E87">
        <w:t>Декларатор: ……………….</w:t>
      </w:r>
    </w:p>
    <w:p w:rsidR="000E5AE9" w:rsidRPr="00542E87" w:rsidRDefault="000E5AE9" w:rsidP="000E5AE9">
      <w:pPr>
        <w:autoSpaceDE w:val="0"/>
        <w:autoSpaceDN w:val="0"/>
        <w:adjustRightInd w:val="0"/>
        <w:jc w:val="both"/>
      </w:pPr>
    </w:p>
    <w:p w:rsidR="000E5AE9" w:rsidRPr="00542E87" w:rsidRDefault="000E5AE9" w:rsidP="000E5AE9">
      <w:pPr>
        <w:autoSpaceDE w:val="0"/>
        <w:autoSpaceDN w:val="0"/>
        <w:adjustRightInd w:val="0"/>
        <w:jc w:val="both"/>
      </w:pPr>
      <w:r w:rsidRPr="00542E87">
        <w:br w:type="page"/>
      </w:r>
    </w:p>
    <w:p w:rsidR="000E5AE9" w:rsidRPr="00542E87" w:rsidRDefault="000E5AE9" w:rsidP="000E5AE9">
      <w:pPr>
        <w:autoSpaceDE w:val="0"/>
        <w:autoSpaceDN w:val="0"/>
        <w:adjustRightInd w:val="0"/>
        <w:jc w:val="right"/>
        <w:rPr>
          <w:i/>
          <w:iCs/>
        </w:rPr>
      </w:pPr>
      <w:r w:rsidRPr="00542E87">
        <w:rPr>
          <w:i/>
          <w:iCs/>
        </w:rPr>
        <w:lastRenderedPageBreak/>
        <w:t>Образец 10</w:t>
      </w:r>
    </w:p>
    <w:p w:rsidR="000E5AE9" w:rsidRPr="00542E87" w:rsidRDefault="000E5AE9" w:rsidP="000E5AE9">
      <w:pPr>
        <w:autoSpaceDE w:val="0"/>
        <w:autoSpaceDN w:val="0"/>
        <w:adjustRightInd w:val="0"/>
        <w:jc w:val="right"/>
        <w:rPr>
          <w:u w:val="single"/>
        </w:rPr>
      </w:pPr>
      <w:r w:rsidRPr="00542E87">
        <w:rPr>
          <w:b/>
          <w:bCs/>
          <w:i/>
          <w:iCs/>
        </w:rPr>
        <w:t>поставя се в плик № 1</w:t>
      </w: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p>
    <w:p w:rsidR="000E5AE9" w:rsidRPr="00542E87" w:rsidRDefault="000E5AE9" w:rsidP="000E5AE9">
      <w:pPr>
        <w:shd w:val="clear" w:color="auto" w:fill="FFFFFF"/>
        <w:jc w:val="center"/>
        <w:outlineLvl w:val="0"/>
        <w:rPr>
          <w:b/>
          <w:bCs/>
        </w:rPr>
      </w:pPr>
      <w:r w:rsidRPr="00542E87">
        <w:rPr>
          <w:b/>
          <w:bCs/>
        </w:rPr>
        <w:t>ДЕКЛАРАЦИЯ</w:t>
      </w:r>
    </w:p>
    <w:p w:rsidR="000E5AE9" w:rsidRPr="00542E87" w:rsidRDefault="000E5AE9" w:rsidP="000E5AE9">
      <w:pPr>
        <w:pStyle w:val="Heading2"/>
        <w:spacing w:before="0"/>
        <w:jc w:val="center"/>
        <w:rPr>
          <w:rFonts w:ascii="Times New Roman" w:eastAsia="Calibri" w:hAnsi="Times New Roman"/>
          <w:i w:val="0"/>
          <w:sz w:val="22"/>
          <w:szCs w:val="22"/>
        </w:rPr>
      </w:pPr>
      <w:bookmarkStart w:id="0" w:name="_Toc254260646"/>
      <w:bookmarkStart w:id="1" w:name="_Toc255994388"/>
      <w:bookmarkStart w:id="2" w:name="_Toc255995020"/>
      <w:bookmarkStart w:id="3" w:name="_Toc261294586"/>
      <w:bookmarkStart w:id="4" w:name="_Toc261433630"/>
      <w:bookmarkStart w:id="5" w:name="_Toc264409539"/>
      <w:bookmarkStart w:id="6" w:name="_Toc271023271"/>
      <w:bookmarkStart w:id="7" w:name="_Toc283028440"/>
      <w:r w:rsidRPr="00542E87">
        <w:rPr>
          <w:rFonts w:ascii="Times New Roman" w:eastAsia="Calibri" w:hAnsi="Times New Roman"/>
          <w:i w:val="0"/>
          <w:sz w:val="22"/>
          <w:szCs w:val="22"/>
        </w:rPr>
        <w:t>по чл. 56, ал.1, т. 6 от Закона за обществените поръчки</w:t>
      </w:r>
      <w:bookmarkEnd w:id="0"/>
      <w:bookmarkEnd w:id="1"/>
      <w:bookmarkEnd w:id="2"/>
      <w:bookmarkEnd w:id="3"/>
      <w:bookmarkEnd w:id="4"/>
      <w:bookmarkEnd w:id="5"/>
      <w:bookmarkEnd w:id="6"/>
      <w:bookmarkEnd w:id="7"/>
    </w:p>
    <w:p w:rsidR="000E5AE9" w:rsidRPr="00542E87" w:rsidRDefault="000E5AE9" w:rsidP="000E5AE9">
      <w:pPr>
        <w:jc w:val="center"/>
        <w:rPr>
          <w:b/>
        </w:rPr>
      </w:pPr>
    </w:p>
    <w:p w:rsidR="000E5AE9" w:rsidRPr="00542E87" w:rsidRDefault="000E5AE9" w:rsidP="000E5AE9">
      <w:pPr>
        <w:jc w:val="center"/>
        <w:rPr>
          <w:b/>
        </w:rPr>
      </w:pPr>
    </w:p>
    <w:p w:rsidR="000E5AE9" w:rsidRPr="00542E87" w:rsidRDefault="000E5AE9" w:rsidP="000E5AE9">
      <w:pPr>
        <w:jc w:val="center"/>
        <w:rPr>
          <w:b/>
        </w:rPr>
      </w:pPr>
    </w:p>
    <w:p w:rsidR="000E5AE9" w:rsidRPr="00542E87" w:rsidRDefault="000E5AE9" w:rsidP="000E5AE9">
      <w:pPr>
        <w:autoSpaceDE w:val="0"/>
        <w:autoSpaceDN w:val="0"/>
        <w:adjustRightInd w:val="0"/>
      </w:pPr>
      <w:r w:rsidRPr="00542E87">
        <w:t xml:space="preserve">Долуподписаният /-ната/ите________________________________________________  _, </w:t>
      </w:r>
    </w:p>
    <w:p w:rsidR="000E5AE9" w:rsidRPr="00542E87" w:rsidRDefault="000E5AE9" w:rsidP="000E5AE9">
      <w:pPr>
        <w:autoSpaceDE w:val="0"/>
        <w:autoSpaceDN w:val="0"/>
        <w:adjustRightInd w:val="0"/>
      </w:pPr>
      <w:r w:rsidRPr="00542E87">
        <w:t>в качеството ми/ни</w:t>
      </w:r>
    </w:p>
    <w:p w:rsidR="000E5AE9" w:rsidRPr="00542E87" w:rsidRDefault="000E5AE9" w:rsidP="000E5AE9">
      <w:pPr>
        <w:autoSpaceDE w:val="0"/>
        <w:autoSpaceDN w:val="0"/>
        <w:adjustRightInd w:val="0"/>
      </w:pPr>
      <w:r w:rsidRPr="00542E87">
        <w:t xml:space="preserve">на_______________________________________________________________________ </w:t>
      </w:r>
    </w:p>
    <w:p w:rsidR="000E5AE9" w:rsidRPr="00542E87" w:rsidRDefault="000E5AE9" w:rsidP="000E5AE9">
      <w:pPr>
        <w:autoSpaceDE w:val="0"/>
        <w:autoSpaceDN w:val="0"/>
        <w:adjustRightInd w:val="0"/>
      </w:pPr>
      <w:r w:rsidRPr="00542E87">
        <w:tab/>
      </w:r>
      <w:r w:rsidRPr="00542E87">
        <w:tab/>
      </w:r>
      <w:r w:rsidRPr="00542E87">
        <w:tab/>
      </w:r>
      <w:r w:rsidRPr="00542E87">
        <w:tab/>
      </w:r>
      <w:r w:rsidRPr="00542E87">
        <w:rPr>
          <w:vertAlign w:val="superscript"/>
        </w:rPr>
        <w:t>(съгласно член 47, ал. 4, т. 1 до 8 от ЗОП)</w:t>
      </w:r>
    </w:p>
    <w:p w:rsidR="000E5AE9" w:rsidRPr="00542E87" w:rsidRDefault="000E5AE9" w:rsidP="000E5AE9">
      <w:pPr>
        <w:autoSpaceDE w:val="0"/>
        <w:autoSpaceDN w:val="0"/>
        <w:adjustRightInd w:val="0"/>
        <w:jc w:val="both"/>
      </w:pPr>
      <w:r w:rsidRPr="00542E87">
        <w:t xml:space="preserve">на ________________________________________________________________________, участник в процедура за възлагане на обществена поръчка с предмет: </w:t>
      </w:r>
      <w:r w:rsidR="006643EA">
        <w:rPr>
          <w:b/>
          <w:iCs/>
        </w:rPr>
        <w:t>„Рехабилитация на магистрален водопровод за водоснабдителна група „Орехово-Малево-Хвойна-Павелско”</w:t>
      </w:r>
    </w:p>
    <w:p w:rsidR="000E5AE9" w:rsidRPr="00542E87" w:rsidRDefault="000E5AE9" w:rsidP="000E5AE9">
      <w:pPr>
        <w:autoSpaceDE w:val="0"/>
        <w:autoSpaceDN w:val="0"/>
        <w:adjustRightInd w:val="0"/>
      </w:pPr>
    </w:p>
    <w:p w:rsidR="000E5AE9" w:rsidRPr="00542E87" w:rsidRDefault="000E5AE9" w:rsidP="000E5AE9">
      <w:pPr>
        <w:jc w:val="center"/>
        <w:rPr>
          <w:rFonts w:eastAsia="Calibri"/>
          <w:b/>
          <w:sz w:val="22"/>
          <w:szCs w:val="22"/>
        </w:rPr>
      </w:pPr>
      <w:r w:rsidRPr="00542E87">
        <w:rPr>
          <w:rFonts w:eastAsia="Calibri"/>
          <w:b/>
          <w:sz w:val="22"/>
          <w:szCs w:val="22"/>
        </w:rPr>
        <w:t>Д Е К Л А Р И Р А М, ЧЕ</w:t>
      </w:r>
      <w:r w:rsidRPr="00542E87">
        <w:rPr>
          <w:rStyle w:val="FootnoteReference"/>
          <w:rFonts w:eastAsia="Calibri"/>
          <w:b/>
          <w:sz w:val="22"/>
          <w:szCs w:val="22"/>
        </w:rPr>
        <w:footnoteReference w:id="2"/>
      </w:r>
      <w:r w:rsidRPr="00542E87">
        <w:rPr>
          <w:rFonts w:eastAsia="Calibri"/>
          <w:b/>
          <w:sz w:val="22"/>
          <w:szCs w:val="22"/>
        </w:rPr>
        <w:t>:</w:t>
      </w:r>
    </w:p>
    <w:p w:rsidR="000E5AE9" w:rsidRPr="00542E87" w:rsidRDefault="000E5AE9" w:rsidP="000E5AE9">
      <w:pPr>
        <w:ind w:firstLine="708"/>
        <w:jc w:val="both"/>
        <w:rPr>
          <w:rFonts w:eastAsia="Calibri"/>
          <w:sz w:val="22"/>
          <w:szCs w:val="22"/>
        </w:rPr>
      </w:pPr>
      <w:r w:rsidRPr="00542E87">
        <w:rPr>
          <w:sz w:val="22"/>
          <w:szCs w:val="22"/>
        </w:rPr>
        <w:t xml:space="preserve">Не съм </w:t>
      </w:r>
      <w:r w:rsidRPr="00542E87">
        <w:rPr>
          <w:rFonts w:eastAsia="Calibri"/>
          <w:sz w:val="22"/>
          <w:szCs w:val="22"/>
        </w:rPr>
        <w:t>свързано лице</w:t>
      </w:r>
      <w:r w:rsidRPr="00542E87">
        <w:rPr>
          <w:rStyle w:val="FootnoteReference"/>
          <w:rFonts w:eastAsia="Calibri"/>
          <w:sz w:val="22"/>
          <w:szCs w:val="22"/>
        </w:rPr>
        <w:footnoteReference w:id="3"/>
      </w:r>
      <w:r w:rsidRPr="00542E87">
        <w:rPr>
          <w:rFonts w:eastAsia="Calibri"/>
          <w:sz w:val="22"/>
          <w:szCs w:val="22"/>
        </w:rPr>
        <w:t xml:space="preserve"> </w:t>
      </w:r>
      <w:r w:rsidRPr="00542E87">
        <w:rPr>
          <w:sz w:val="22"/>
          <w:szCs w:val="22"/>
        </w:rPr>
        <w:t>както и представляваното от мен дружество не е</w:t>
      </w:r>
      <w:r w:rsidRPr="00542E87">
        <w:rPr>
          <w:rFonts w:eastAsia="Calibri"/>
          <w:sz w:val="22"/>
          <w:szCs w:val="22"/>
        </w:rPr>
        <w:t xml:space="preserve"> свързано </w:t>
      </w:r>
    </w:p>
    <w:p w:rsidR="000E5AE9" w:rsidRPr="00542E87" w:rsidRDefault="000E5AE9" w:rsidP="000E5AE9">
      <w:pPr>
        <w:ind w:firstLine="708"/>
        <w:jc w:val="both"/>
        <w:rPr>
          <w:sz w:val="22"/>
          <w:szCs w:val="22"/>
        </w:rPr>
      </w:pPr>
      <w:r w:rsidRPr="00542E87">
        <w:rPr>
          <w:rFonts w:eastAsia="Calibri"/>
          <w:sz w:val="22"/>
          <w:szCs w:val="22"/>
        </w:rPr>
        <w:t>предприятие</w:t>
      </w:r>
      <w:r w:rsidRPr="00542E87">
        <w:rPr>
          <w:rStyle w:val="FootnoteReference"/>
          <w:rFonts w:eastAsia="Calibri"/>
          <w:sz w:val="22"/>
          <w:szCs w:val="22"/>
        </w:rPr>
        <w:footnoteReference w:id="4"/>
      </w:r>
      <w:r w:rsidRPr="00542E87">
        <w:rPr>
          <w:rFonts w:eastAsia="Calibri"/>
          <w:sz w:val="22"/>
          <w:szCs w:val="22"/>
        </w:rPr>
        <w:t xml:space="preserve"> с друг участник </w:t>
      </w:r>
      <w:r w:rsidRPr="00542E87">
        <w:rPr>
          <w:sz w:val="22"/>
          <w:szCs w:val="22"/>
        </w:rPr>
        <w:t>в настоящата процедура в съответствие с чл. 55, ал. 7 от ЗОП.</w:t>
      </w:r>
    </w:p>
    <w:p w:rsidR="000E5AE9" w:rsidRPr="00542E87" w:rsidRDefault="000E5AE9" w:rsidP="000E5AE9">
      <w:pPr>
        <w:ind w:firstLine="708"/>
        <w:jc w:val="both"/>
        <w:rPr>
          <w:sz w:val="22"/>
          <w:szCs w:val="22"/>
        </w:rPr>
      </w:pPr>
    </w:p>
    <w:p w:rsidR="000E5AE9" w:rsidRPr="00542E87" w:rsidRDefault="000E5AE9" w:rsidP="000E5AE9">
      <w:pPr>
        <w:jc w:val="both"/>
        <w:rPr>
          <w:sz w:val="22"/>
          <w:szCs w:val="22"/>
        </w:rPr>
      </w:pPr>
      <w:r w:rsidRPr="00542E87">
        <w:rPr>
          <w:sz w:val="22"/>
          <w:szCs w:val="22"/>
        </w:rPr>
        <w:tab/>
        <w:t>Известно ми е, че за неверни данни нося наказателна отговорност по чл. 313 от Наказателния кодекс.</w:t>
      </w:r>
    </w:p>
    <w:p w:rsidR="000E5AE9" w:rsidRPr="00542E87" w:rsidRDefault="000E5AE9" w:rsidP="000E5AE9">
      <w:pPr>
        <w:ind w:firstLine="708"/>
        <w:jc w:val="both"/>
        <w:rPr>
          <w:sz w:val="22"/>
          <w:szCs w:val="22"/>
        </w:rPr>
      </w:pPr>
    </w:p>
    <w:p w:rsidR="000E5AE9" w:rsidRPr="00542E87" w:rsidRDefault="000E5AE9" w:rsidP="000E5AE9">
      <w:pPr>
        <w:ind w:firstLine="708"/>
        <w:jc w:val="both"/>
        <w:rPr>
          <w:sz w:val="22"/>
          <w:szCs w:val="22"/>
        </w:rPr>
      </w:pPr>
    </w:p>
    <w:p w:rsidR="000E5AE9" w:rsidRPr="00542E87" w:rsidRDefault="000E5AE9" w:rsidP="000E5AE9">
      <w:pPr>
        <w:ind w:firstLine="708"/>
        <w:jc w:val="both"/>
      </w:pPr>
    </w:p>
    <w:p w:rsidR="000E5AE9" w:rsidRPr="00542E87" w:rsidRDefault="000E5AE9" w:rsidP="000E5AE9">
      <w:pPr>
        <w:ind w:firstLine="708"/>
        <w:jc w:val="both"/>
      </w:pPr>
    </w:p>
    <w:p w:rsidR="000E5AE9" w:rsidRPr="00542E87" w:rsidRDefault="000E5AE9" w:rsidP="000E5AE9">
      <w:r w:rsidRPr="00542E87">
        <w:t>Дата: ……….... 2015 г.</w:t>
      </w:r>
      <w:r w:rsidR="00737E03">
        <w:tab/>
      </w:r>
      <w:r w:rsidR="00737E03">
        <w:tab/>
      </w:r>
      <w:r w:rsidR="00737E03">
        <w:tab/>
      </w:r>
      <w:r w:rsidR="00737E03">
        <w:tab/>
      </w:r>
      <w:r w:rsidR="00737E03">
        <w:tab/>
      </w:r>
      <w:r w:rsidRPr="00542E87">
        <w:t>Декларатор: ……………….</w:t>
      </w:r>
    </w:p>
    <w:p w:rsidR="000E5AE9" w:rsidRPr="00542E87" w:rsidRDefault="000E5AE9" w:rsidP="000E5AE9">
      <w:pPr>
        <w:pStyle w:val="Heading5"/>
        <w:spacing w:before="0" w:after="0"/>
        <w:jc w:val="right"/>
        <w:rPr>
          <w:lang w:val="bg-BG"/>
        </w:rPr>
      </w:pPr>
      <w:r w:rsidRPr="00542E87">
        <w:rPr>
          <w:sz w:val="24"/>
          <w:szCs w:val="24"/>
          <w:lang w:val="bg-BG"/>
        </w:rPr>
        <w:br w:type="page"/>
      </w:r>
    </w:p>
    <w:p w:rsidR="00C45D29" w:rsidRPr="00542E87" w:rsidRDefault="00C45D29" w:rsidP="00C45D29">
      <w:pPr>
        <w:pStyle w:val="Heading5"/>
        <w:spacing w:before="0" w:after="0"/>
        <w:jc w:val="right"/>
        <w:rPr>
          <w:b w:val="0"/>
          <w:bCs w:val="0"/>
          <w:sz w:val="20"/>
          <w:szCs w:val="20"/>
          <w:lang w:val="bg-BG"/>
        </w:rPr>
      </w:pPr>
      <w:r>
        <w:rPr>
          <w:b w:val="0"/>
          <w:bCs w:val="0"/>
          <w:sz w:val="20"/>
          <w:szCs w:val="20"/>
          <w:lang w:val="bg-BG"/>
        </w:rPr>
        <w:lastRenderedPageBreak/>
        <w:t>Образец № 11</w:t>
      </w:r>
    </w:p>
    <w:p w:rsidR="00C45D29" w:rsidRDefault="00C45D29" w:rsidP="00C45D29">
      <w:pPr>
        <w:tabs>
          <w:tab w:val="center" w:pos="4680"/>
          <w:tab w:val="right" w:pos="9360"/>
        </w:tabs>
        <w:spacing w:line="300" w:lineRule="atLeast"/>
        <w:jc w:val="center"/>
        <w:rPr>
          <w:b/>
          <w:caps/>
          <w:position w:val="8"/>
          <w:sz w:val="32"/>
          <w:szCs w:val="32"/>
          <w:lang w:val="ru-RU"/>
        </w:rPr>
      </w:pPr>
    </w:p>
    <w:p w:rsidR="00C45D29" w:rsidRPr="000877DE" w:rsidRDefault="00C45D29" w:rsidP="00C45D29">
      <w:pPr>
        <w:tabs>
          <w:tab w:val="center" w:pos="4680"/>
          <w:tab w:val="right" w:pos="9360"/>
        </w:tabs>
        <w:spacing w:line="300" w:lineRule="atLeast"/>
        <w:jc w:val="center"/>
        <w:rPr>
          <w:b/>
          <w:caps/>
          <w:position w:val="8"/>
          <w:sz w:val="32"/>
          <w:szCs w:val="32"/>
          <w:lang w:val="ru-RU"/>
        </w:rPr>
      </w:pPr>
      <w:r w:rsidRPr="000877DE">
        <w:rPr>
          <w:b/>
          <w:caps/>
          <w:position w:val="8"/>
          <w:sz w:val="32"/>
          <w:szCs w:val="32"/>
          <w:lang w:val="ru-RU"/>
        </w:rPr>
        <w:t>ДЕКЛАРАЦИЯ</w:t>
      </w:r>
    </w:p>
    <w:p w:rsidR="00C45D29" w:rsidRPr="00C863E7" w:rsidRDefault="00C45D29" w:rsidP="00C45D29">
      <w:pPr>
        <w:tabs>
          <w:tab w:val="center" w:pos="4680"/>
          <w:tab w:val="right" w:pos="9360"/>
        </w:tabs>
        <w:jc w:val="center"/>
        <w:rPr>
          <w:b/>
          <w:i/>
          <w:caps/>
          <w:lang w:eastAsia="pl-PL"/>
        </w:rPr>
      </w:pPr>
      <w:r>
        <w:rPr>
          <w:b/>
          <w:position w:val="8"/>
          <w:lang w:val="ru-RU"/>
        </w:rPr>
        <w:t>във връзка с Ч</w:t>
      </w:r>
      <w:r w:rsidRPr="00C863E7">
        <w:rPr>
          <w:b/>
          <w:position w:val="8"/>
          <w:lang w:val="ru-RU"/>
        </w:rPr>
        <w:t>л.</w:t>
      </w:r>
      <w:r w:rsidRPr="00C863E7">
        <w:rPr>
          <w:b/>
          <w:position w:val="8"/>
          <w:lang w:val="en-US"/>
        </w:rPr>
        <w:t> </w:t>
      </w:r>
      <w:r w:rsidRPr="00C863E7">
        <w:rPr>
          <w:b/>
          <w:position w:val="8"/>
          <w:lang w:val="ru-RU"/>
        </w:rPr>
        <w:t>3, т.</w:t>
      </w:r>
      <w:r w:rsidRPr="00C863E7">
        <w:rPr>
          <w:b/>
          <w:position w:val="8"/>
          <w:lang w:val="en-US"/>
        </w:rPr>
        <w:t> </w:t>
      </w:r>
      <w:r>
        <w:rPr>
          <w:b/>
          <w:position w:val="8"/>
          <w:lang w:val="ru-RU"/>
        </w:rPr>
        <w:t>8 от З</w:t>
      </w:r>
      <w:r w:rsidRPr="00C863E7">
        <w:rPr>
          <w:b/>
          <w:position w:val="8"/>
          <w:lang w:val="ru-RU"/>
        </w:rPr>
        <w:t>акон</w:t>
      </w:r>
      <w:r w:rsidRPr="00C863E7">
        <w:rPr>
          <w:b/>
          <w:position w:val="8"/>
        </w:rPr>
        <w:t>а</w:t>
      </w:r>
      <w:r w:rsidRPr="00C863E7">
        <w:rPr>
          <w:b/>
          <w:position w:val="8"/>
          <w:lang w:val="ru-RU"/>
        </w:rPr>
        <w:t xml:space="preserve">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C45D29" w:rsidRDefault="00C45D29" w:rsidP="00C45D29">
      <w:pPr>
        <w:spacing w:before="240"/>
        <w:jc w:val="both"/>
      </w:pPr>
    </w:p>
    <w:p w:rsidR="00C45D29" w:rsidRPr="00C26C9A" w:rsidRDefault="00C45D29" w:rsidP="00C45D29">
      <w:pPr>
        <w:spacing w:before="240"/>
        <w:jc w:val="both"/>
      </w:pPr>
      <w:r w:rsidRPr="00C26C9A">
        <w:t>Подписаният ......................................................................................................</w:t>
      </w:r>
    </w:p>
    <w:p w:rsidR="00C45D29" w:rsidRPr="00C26C9A" w:rsidRDefault="00C45D29" w:rsidP="00C45D29">
      <w:pPr>
        <w:ind w:left="1134" w:hanging="567"/>
        <w:jc w:val="center"/>
        <w:rPr>
          <w:i/>
        </w:rPr>
      </w:pPr>
      <w:r w:rsidRPr="00C26C9A">
        <w:rPr>
          <w:i/>
        </w:rPr>
        <w:t>(трите имена)</w:t>
      </w:r>
    </w:p>
    <w:p w:rsidR="00C45D29" w:rsidRPr="00C26C9A" w:rsidRDefault="00C45D29" w:rsidP="00C45D29">
      <w:pPr>
        <w:spacing w:before="120"/>
        <w:jc w:val="both"/>
      </w:pPr>
      <w:r w:rsidRPr="00C26C9A">
        <w:t>………………………………………………………………………………………………….</w:t>
      </w:r>
    </w:p>
    <w:p w:rsidR="00C45D29" w:rsidRPr="00C26C9A" w:rsidRDefault="00C45D29" w:rsidP="00C45D29">
      <w:pPr>
        <w:ind w:left="1134" w:hanging="567"/>
        <w:jc w:val="center"/>
        <w:rPr>
          <w:i/>
        </w:rPr>
      </w:pPr>
      <w:r w:rsidRPr="00C26C9A">
        <w:rPr>
          <w:i/>
        </w:rPr>
        <w:t>(данни по документ за самоличност)</w:t>
      </w:r>
    </w:p>
    <w:p w:rsidR="00C45D29" w:rsidRPr="00C26C9A" w:rsidRDefault="00C45D29" w:rsidP="00C45D29">
      <w:pPr>
        <w:spacing w:before="120"/>
        <w:jc w:val="both"/>
      </w:pPr>
      <w:r w:rsidRPr="00C26C9A">
        <w:t>в качеството си на ………….………..…………………………………….………</w:t>
      </w:r>
    </w:p>
    <w:p w:rsidR="00C45D29" w:rsidRPr="00C26C9A" w:rsidRDefault="00C45D29" w:rsidP="00C45D29">
      <w:pPr>
        <w:ind w:left="1134" w:hanging="567"/>
        <w:jc w:val="center"/>
        <w:rPr>
          <w:i/>
        </w:rPr>
      </w:pPr>
      <w:r w:rsidRPr="00C26C9A">
        <w:rPr>
          <w:i/>
        </w:rPr>
        <w:t>(длъжност)</w:t>
      </w:r>
    </w:p>
    <w:p w:rsidR="00C45D29" w:rsidRPr="00C26C9A" w:rsidRDefault="00C45D29" w:rsidP="00C45D29">
      <w:pPr>
        <w:spacing w:before="120"/>
        <w:jc w:val="both"/>
      </w:pPr>
      <w:r w:rsidRPr="00C26C9A">
        <w:t xml:space="preserve">на: </w:t>
      </w:r>
      <w:r>
        <w:t>………………………………………………………………………… -</w:t>
      </w:r>
    </w:p>
    <w:p w:rsidR="00C45D29" w:rsidRPr="00C26C9A" w:rsidRDefault="00C45D29" w:rsidP="00C45D29">
      <w:pPr>
        <w:ind w:left="1134" w:hanging="567"/>
        <w:jc w:val="center"/>
        <w:rPr>
          <w:i/>
        </w:rPr>
      </w:pPr>
      <w:r w:rsidRPr="00C26C9A">
        <w:rPr>
          <w:i/>
        </w:rPr>
        <w:t>(наименование на Участника)</w:t>
      </w:r>
    </w:p>
    <w:p w:rsidR="00C45D29" w:rsidRPr="00E71F3E" w:rsidRDefault="00C45D29" w:rsidP="00C45D29">
      <w:pPr>
        <w:ind w:firstLine="567"/>
        <w:jc w:val="both"/>
        <w:rPr>
          <w:b/>
          <w:bCs/>
        </w:rPr>
      </w:pPr>
      <w:r w:rsidRPr="00C26C9A">
        <w:t>Участник в процедурата за възлагане на обществена поръчка с предмет:</w:t>
      </w:r>
      <w:r w:rsidRPr="00C26C9A">
        <w:rPr>
          <w:b/>
        </w:rPr>
        <w:t xml:space="preserve"> </w:t>
      </w:r>
      <w:r>
        <w:rPr>
          <w:b/>
        </w:rPr>
        <w:t>„С</w:t>
      </w:r>
      <w:r w:rsidRPr="00CF4900">
        <w:rPr>
          <w:b/>
        </w:rPr>
        <w:t xml:space="preserve">троително монтажни работи за реализиране на инвестицията по проект № 31/3/3221360 </w:t>
      </w:r>
      <w:r>
        <w:rPr>
          <w:b/>
          <w:color w:val="000000"/>
        </w:rPr>
        <w:t>„Реконструкция на улица „П</w:t>
      </w:r>
      <w:r w:rsidRPr="00CF4900">
        <w:rPr>
          <w:b/>
          <w:color w:val="000000"/>
        </w:rPr>
        <w:t>ерсенк“ от о.т. 364 до о.т. 358+10м</w:t>
      </w:r>
      <w:r w:rsidRPr="00CF4900">
        <w:rPr>
          <w:b/>
          <w:bCs/>
        </w:rPr>
        <w:t>“</w:t>
      </w:r>
    </w:p>
    <w:p w:rsidR="00C45D29" w:rsidRPr="000877DE" w:rsidRDefault="00C45D29" w:rsidP="00C45D29">
      <w:pPr>
        <w:spacing w:line="300" w:lineRule="atLeast"/>
        <w:jc w:val="both"/>
      </w:pPr>
    </w:p>
    <w:p w:rsidR="00C45D29" w:rsidRPr="000877DE" w:rsidRDefault="00C45D29" w:rsidP="00C45D29">
      <w:pPr>
        <w:widowControl w:val="0"/>
        <w:autoSpaceDE w:val="0"/>
        <w:autoSpaceDN w:val="0"/>
        <w:adjustRightInd w:val="0"/>
        <w:spacing w:line="300" w:lineRule="atLeast"/>
        <w:jc w:val="center"/>
        <w:rPr>
          <w:b/>
          <w:sz w:val="32"/>
          <w:szCs w:val="32"/>
          <w:lang w:val="ru-RU"/>
        </w:rPr>
      </w:pPr>
      <w:r w:rsidRPr="000877DE">
        <w:rPr>
          <w:b/>
          <w:sz w:val="32"/>
          <w:szCs w:val="32"/>
          <w:lang w:val="ru-RU"/>
        </w:rPr>
        <w:t>ДЕКЛАРИРАМ:</w:t>
      </w:r>
    </w:p>
    <w:p w:rsidR="00C45D29" w:rsidRPr="000877DE" w:rsidRDefault="00C45D29" w:rsidP="00C45D29">
      <w:pPr>
        <w:spacing w:line="300" w:lineRule="atLeast"/>
        <w:ind w:left="2160" w:hanging="2160"/>
        <w:jc w:val="center"/>
        <w:outlineLvl w:val="0"/>
        <w:rPr>
          <w:b/>
          <w:lang w:val="ru-RU"/>
        </w:rPr>
      </w:pPr>
    </w:p>
    <w:p w:rsidR="00C45D29" w:rsidRPr="000877DE" w:rsidRDefault="00C45D29" w:rsidP="00C45D29">
      <w:pPr>
        <w:tabs>
          <w:tab w:val="left" w:pos="540"/>
          <w:tab w:val="left" w:pos="900"/>
        </w:tabs>
        <w:spacing w:line="300" w:lineRule="atLeast"/>
        <w:jc w:val="both"/>
        <w:rPr>
          <w:bCs/>
          <w:lang w:val="ru-RU"/>
        </w:rPr>
      </w:pPr>
      <w:r w:rsidRPr="000877DE">
        <w:rPr>
          <w:bCs/>
          <w:lang w:val="ru-RU"/>
        </w:rPr>
        <w:tab/>
        <w:t xml:space="preserve">За </w:t>
      </w:r>
      <w:r w:rsidRPr="000877DE">
        <w:rPr>
          <w:bCs/>
        </w:rPr>
        <w:t>п</w:t>
      </w:r>
      <w:r w:rsidRPr="000877DE">
        <w:rPr>
          <w:bCs/>
          <w:lang w:val="ru-RU"/>
        </w:rPr>
        <w:t>редставляваното от мен дружество по смисъла на § 1, т. 1 от ДР на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(ЗИФОДРЮПДРС)</w:t>
      </w:r>
    </w:p>
    <w:p w:rsidR="00C45D29" w:rsidRPr="000877DE" w:rsidRDefault="00C45D29" w:rsidP="00C45D29">
      <w:pPr>
        <w:tabs>
          <w:tab w:val="left" w:pos="540"/>
          <w:tab w:val="left" w:pos="900"/>
        </w:tabs>
        <w:spacing w:line="300" w:lineRule="atLeast"/>
        <w:jc w:val="both"/>
        <w:rPr>
          <w:bCs/>
          <w:lang w:val="ru-RU"/>
        </w:rPr>
      </w:pPr>
      <w:r w:rsidRPr="000877DE">
        <w:rPr>
          <w:bCs/>
          <w:lang w:val="ru-RU"/>
        </w:rPr>
        <w:tab/>
        <w:t xml:space="preserve">⁪- </w:t>
      </w:r>
      <w:r w:rsidRPr="000877DE">
        <w:rPr>
          <w:bCs/>
          <w:lang w:val="ru-RU"/>
        </w:rPr>
        <w:tab/>
        <w:t>не е приложима забраната по чл. 3, т. 8 от ЗИФОДРЮПДРС;</w:t>
      </w:r>
    </w:p>
    <w:p w:rsidR="00C45D29" w:rsidRPr="000877DE" w:rsidRDefault="00C45D29" w:rsidP="00C45D29">
      <w:pPr>
        <w:tabs>
          <w:tab w:val="left" w:pos="540"/>
          <w:tab w:val="left" w:pos="900"/>
        </w:tabs>
        <w:spacing w:line="300" w:lineRule="atLeast"/>
        <w:ind w:left="360"/>
        <w:jc w:val="both"/>
        <w:rPr>
          <w:bCs/>
          <w:lang w:val="ru-RU"/>
        </w:rPr>
      </w:pPr>
      <w:r w:rsidRPr="000877DE">
        <w:rPr>
          <w:bCs/>
          <w:lang w:val="ru-RU"/>
        </w:rPr>
        <w:tab/>
        <w:t xml:space="preserve">⁪- </w:t>
      </w:r>
      <w:r w:rsidRPr="000877DE">
        <w:rPr>
          <w:bCs/>
          <w:lang w:val="ru-RU"/>
        </w:rPr>
        <w:tab/>
        <w:t>е приложима забраната по чл. 3, т. 8 от ЗИФОДРЮПДРС, поради наличие на обстоятелствата по чл. 4, т. .......... от ЗИФОДРЮПДРС.</w:t>
      </w:r>
    </w:p>
    <w:p w:rsidR="00C45D29" w:rsidRPr="000877DE" w:rsidRDefault="00C45D29" w:rsidP="00C45D29">
      <w:pPr>
        <w:tabs>
          <w:tab w:val="left" w:pos="540"/>
          <w:tab w:val="left" w:pos="900"/>
        </w:tabs>
        <w:spacing w:line="300" w:lineRule="atLeast"/>
        <w:ind w:left="360"/>
        <w:jc w:val="both"/>
        <w:rPr>
          <w:bCs/>
          <w:lang w:val="ru-RU"/>
        </w:rPr>
      </w:pPr>
    </w:p>
    <w:p w:rsidR="00C45D29" w:rsidRPr="000877DE" w:rsidRDefault="00C45D29" w:rsidP="00C45D29">
      <w:pPr>
        <w:widowControl w:val="0"/>
        <w:autoSpaceDE w:val="0"/>
        <w:autoSpaceDN w:val="0"/>
        <w:adjustRightInd w:val="0"/>
        <w:spacing w:line="300" w:lineRule="atLeast"/>
        <w:ind w:firstLine="708"/>
        <w:jc w:val="both"/>
        <w:rPr>
          <w:bCs/>
          <w:lang w:val="ru-RU"/>
        </w:rPr>
      </w:pPr>
      <w:r w:rsidRPr="000877DE">
        <w:rPr>
          <w:bCs/>
          <w:lang w:val="ru-RU"/>
        </w:rPr>
        <w:t>Известна ми е отговорността по чл. 313 от Наказателния кодекс за посочване на неверни данни.</w:t>
      </w:r>
    </w:p>
    <w:p w:rsidR="00C45D29" w:rsidRPr="000877DE" w:rsidRDefault="00C45D29" w:rsidP="00C45D29">
      <w:pPr>
        <w:ind w:left="705"/>
        <w:jc w:val="both"/>
        <w:rPr>
          <w:lang w:val="ru-RU"/>
        </w:rPr>
      </w:pPr>
    </w:p>
    <w:p w:rsidR="00C45D29" w:rsidRPr="00C26C9A" w:rsidRDefault="00C45D29" w:rsidP="00C45D29">
      <w:pPr>
        <w:tabs>
          <w:tab w:val="left" w:pos="0"/>
          <w:tab w:val="right" w:pos="9072"/>
        </w:tabs>
        <w:rPr>
          <w:bCs/>
        </w:rPr>
      </w:pPr>
      <w:r w:rsidRPr="00C26C9A">
        <w:rPr>
          <w:bCs/>
        </w:rPr>
        <w:t>Дата: ………………….</w:t>
      </w:r>
      <w:r w:rsidRPr="00C26C9A">
        <w:rPr>
          <w:bCs/>
        </w:rPr>
        <w:tab/>
        <w:t>Подпис: …......................</w:t>
      </w:r>
    </w:p>
    <w:p w:rsidR="00C45D29" w:rsidRPr="00C26C9A" w:rsidRDefault="00C45D29" w:rsidP="00C45D29">
      <w:pPr>
        <w:tabs>
          <w:tab w:val="left" w:pos="0"/>
          <w:tab w:val="right" w:pos="9072"/>
        </w:tabs>
        <w:rPr>
          <w:i/>
          <w:iCs/>
        </w:rPr>
      </w:pPr>
      <w:r w:rsidRPr="00C26C9A">
        <w:t>гр...............................</w:t>
      </w:r>
      <w:r w:rsidRPr="00C26C9A">
        <w:tab/>
      </w:r>
      <w:r w:rsidRPr="00C26C9A">
        <w:rPr>
          <w:i/>
          <w:iCs/>
        </w:rPr>
        <w:t>(име, длъжност)</w:t>
      </w:r>
    </w:p>
    <w:p w:rsidR="00C45D29" w:rsidRPr="00E15F15" w:rsidRDefault="00C45D29" w:rsidP="00C45D29">
      <w:pPr>
        <w:tabs>
          <w:tab w:val="left" w:pos="1701"/>
        </w:tabs>
        <w:spacing w:before="120"/>
        <w:ind w:left="1701" w:hanging="1701"/>
        <w:jc w:val="center"/>
        <w:rPr>
          <w:iCs/>
        </w:rPr>
      </w:pPr>
      <w:r w:rsidRPr="00C26C9A">
        <w:rPr>
          <w:iCs/>
        </w:rPr>
        <w:tab/>
      </w:r>
      <w:r w:rsidRPr="00C26C9A">
        <w:rPr>
          <w:iCs/>
        </w:rPr>
        <w:tab/>
      </w:r>
      <w:r w:rsidRPr="00C26C9A">
        <w:rPr>
          <w:iCs/>
        </w:rPr>
        <w:tab/>
      </w:r>
      <w:r w:rsidRPr="00C26C9A">
        <w:rPr>
          <w:iCs/>
        </w:rPr>
        <w:tab/>
      </w:r>
      <w:r w:rsidRPr="00C26C9A">
        <w:rPr>
          <w:iCs/>
        </w:rPr>
        <w:tab/>
        <w:t>Печат</w:t>
      </w:r>
    </w:p>
    <w:p w:rsidR="00C45D29" w:rsidRPr="00FB3EF8" w:rsidRDefault="00C45D29" w:rsidP="00C45D29">
      <w:pPr>
        <w:tabs>
          <w:tab w:val="left" w:pos="3874"/>
        </w:tabs>
        <w:rPr>
          <w:bCs/>
          <w:i/>
          <w:sz w:val="16"/>
          <w:szCs w:val="16"/>
          <w:lang w:val="ru-RU"/>
        </w:rPr>
      </w:pPr>
      <w:r w:rsidRPr="00FB3EF8">
        <w:rPr>
          <w:bCs/>
          <w:i/>
          <w:sz w:val="16"/>
          <w:szCs w:val="16"/>
          <w:lang w:val="ru-RU"/>
        </w:rPr>
        <w:t>Забележки:</w:t>
      </w:r>
    </w:p>
    <w:p w:rsidR="00C45D29" w:rsidRPr="00FB3EF8" w:rsidRDefault="00C45D29" w:rsidP="00C45D29">
      <w:pPr>
        <w:numPr>
          <w:ilvl w:val="0"/>
          <w:numId w:val="36"/>
        </w:numPr>
        <w:tabs>
          <w:tab w:val="clear" w:pos="720"/>
          <w:tab w:val="num" w:pos="284"/>
        </w:tabs>
        <w:ind w:left="284"/>
        <w:jc w:val="both"/>
        <w:textAlignment w:val="center"/>
        <w:rPr>
          <w:bCs/>
          <w:i/>
          <w:sz w:val="16"/>
          <w:szCs w:val="16"/>
          <w:lang w:val="ru-RU"/>
        </w:rPr>
      </w:pPr>
      <w:r w:rsidRPr="00FB3EF8">
        <w:rPr>
          <w:bCs/>
          <w:i/>
          <w:sz w:val="16"/>
          <w:szCs w:val="16"/>
          <w:lang w:val="ru-RU"/>
        </w:rPr>
        <w:t>По смисъла на§ 1, т. 1 от ДР на ЗИФОДРЮПДРС "дружество" е всяко юридическо лице, неперсонифицирано дружество и друга структура, получаваща статута си от законодателството на държавата, в която е регистрирано, без оглед на формата на сдружаване, учредяване, регистрация или друг подобен критерий.</w:t>
      </w:r>
    </w:p>
    <w:p w:rsidR="00C45D29" w:rsidRPr="00093C37" w:rsidRDefault="00C45D29" w:rsidP="00C45D29">
      <w:pPr>
        <w:numPr>
          <w:ilvl w:val="0"/>
          <w:numId w:val="36"/>
        </w:numPr>
        <w:tabs>
          <w:tab w:val="clear" w:pos="720"/>
          <w:tab w:val="num" w:pos="567"/>
        </w:tabs>
        <w:ind w:left="284"/>
        <w:jc w:val="both"/>
        <w:textAlignment w:val="center"/>
        <w:rPr>
          <w:bCs/>
          <w:i/>
          <w:sz w:val="16"/>
          <w:szCs w:val="16"/>
          <w:lang w:val="ru-RU"/>
        </w:rPr>
      </w:pPr>
      <w:r w:rsidRPr="00FB3EF8">
        <w:rPr>
          <w:bCs/>
          <w:i/>
          <w:sz w:val="16"/>
          <w:szCs w:val="16"/>
          <w:lang w:val="ru-RU"/>
        </w:rPr>
        <w:t>Декларацията се попълва за всеки участник/подизпълнител/член на обединение, което не е юридическо лице. Достатъчно е подаването на декларация от едно от лицата, които могат самостоятелно да представляват съответния участник/ подизпълнител/член на обединение.</w:t>
      </w:r>
    </w:p>
    <w:p w:rsidR="00C45D29" w:rsidRDefault="00C45D29">
      <w:pPr>
        <w:spacing w:after="200" w:line="276" w:lineRule="auto"/>
        <w:rPr>
          <w:i/>
          <w:iCs/>
          <w:sz w:val="20"/>
          <w:szCs w:val="20"/>
          <w:lang w:val="ru-RU"/>
        </w:rPr>
      </w:pPr>
      <w:r>
        <w:rPr>
          <w:b/>
          <w:bCs/>
          <w:sz w:val="20"/>
          <w:szCs w:val="20"/>
          <w:lang w:val="ru-RU"/>
        </w:rPr>
        <w:br w:type="page"/>
      </w:r>
    </w:p>
    <w:p w:rsidR="000E5AE9" w:rsidRPr="00542E87" w:rsidRDefault="00C45D29" w:rsidP="000E5AE9">
      <w:pPr>
        <w:pStyle w:val="Heading5"/>
        <w:spacing w:before="0" w:after="0"/>
        <w:jc w:val="right"/>
        <w:rPr>
          <w:b w:val="0"/>
          <w:bCs w:val="0"/>
          <w:sz w:val="20"/>
          <w:szCs w:val="20"/>
          <w:lang w:val="bg-BG"/>
        </w:rPr>
      </w:pPr>
      <w:r>
        <w:rPr>
          <w:b w:val="0"/>
          <w:bCs w:val="0"/>
          <w:sz w:val="20"/>
          <w:szCs w:val="20"/>
          <w:lang w:val="bg-BG"/>
        </w:rPr>
        <w:lastRenderedPageBreak/>
        <w:t>Образец № 12</w:t>
      </w:r>
    </w:p>
    <w:p w:rsidR="000E5AE9" w:rsidRPr="00542E87" w:rsidRDefault="000E5AE9" w:rsidP="000E5AE9">
      <w:pPr>
        <w:pStyle w:val="BodyText"/>
        <w:jc w:val="left"/>
        <w:outlineLvl w:val="0"/>
        <w:rPr>
          <w:bCs w:val="0"/>
          <w:sz w:val="24"/>
        </w:rPr>
      </w:pPr>
    </w:p>
    <w:p w:rsidR="000E5AE9" w:rsidRPr="00542E87" w:rsidRDefault="000E5AE9" w:rsidP="000E5AE9">
      <w:pPr>
        <w:pStyle w:val="BodyText"/>
        <w:jc w:val="left"/>
        <w:outlineLvl w:val="0"/>
        <w:rPr>
          <w:bCs w:val="0"/>
          <w:sz w:val="24"/>
        </w:rPr>
      </w:pPr>
      <w:r w:rsidRPr="00542E87">
        <w:rPr>
          <w:bCs w:val="0"/>
          <w:sz w:val="24"/>
        </w:rPr>
        <w:t>До</w:t>
      </w:r>
    </w:p>
    <w:p w:rsidR="000E5AE9" w:rsidRPr="00542E87" w:rsidRDefault="000E5AE9" w:rsidP="000E5AE9">
      <w:pPr>
        <w:pStyle w:val="BodyText"/>
        <w:jc w:val="left"/>
        <w:outlineLvl w:val="0"/>
        <w:rPr>
          <w:bCs w:val="0"/>
          <w:sz w:val="24"/>
        </w:rPr>
      </w:pPr>
      <w:r w:rsidRPr="00542E87">
        <w:rPr>
          <w:bCs w:val="0"/>
          <w:sz w:val="24"/>
        </w:rPr>
        <w:t>Oбщина Чепеларе</w:t>
      </w:r>
    </w:p>
    <w:p w:rsidR="000E5AE9" w:rsidRPr="00542E87" w:rsidRDefault="000E5AE9" w:rsidP="000E5AE9">
      <w:pPr>
        <w:pStyle w:val="BodyText"/>
        <w:jc w:val="left"/>
        <w:rPr>
          <w:bCs w:val="0"/>
          <w:sz w:val="24"/>
        </w:rPr>
      </w:pPr>
      <w:r w:rsidRPr="00542E87">
        <w:rPr>
          <w:bCs w:val="0"/>
          <w:sz w:val="24"/>
        </w:rPr>
        <w:t>п.к. 4850, гр. Чепеларе</w:t>
      </w:r>
    </w:p>
    <w:p w:rsidR="000E5AE9" w:rsidRPr="00542E87" w:rsidRDefault="000E5AE9" w:rsidP="000E5AE9">
      <w:pPr>
        <w:pStyle w:val="BodyText"/>
        <w:jc w:val="left"/>
        <w:rPr>
          <w:bCs w:val="0"/>
          <w:sz w:val="24"/>
        </w:rPr>
      </w:pPr>
      <w:r w:rsidRPr="00542E87">
        <w:rPr>
          <w:bCs w:val="0"/>
          <w:sz w:val="24"/>
        </w:rPr>
        <w:t>ул. „Беломорска ” № 44Б</w:t>
      </w:r>
    </w:p>
    <w:p w:rsidR="000E5AE9" w:rsidRPr="00542E87" w:rsidRDefault="000E5AE9" w:rsidP="000E5AE9">
      <w:pPr>
        <w:pStyle w:val="BodyText"/>
        <w:jc w:val="left"/>
        <w:rPr>
          <w:bCs w:val="0"/>
          <w:sz w:val="24"/>
        </w:rPr>
      </w:pPr>
    </w:p>
    <w:p w:rsidR="000E5AE9" w:rsidRPr="00542E87" w:rsidRDefault="000E5AE9" w:rsidP="000E5AE9">
      <w:pPr>
        <w:jc w:val="center"/>
        <w:rPr>
          <w:b/>
        </w:rPr>
      </w:pPr>
      <w:r w:rsidRPr="00542E87">
        <w:rPr>
          <w:b/>
        </w:rPr>
        <w:t>БАНКОВА ГАРАНЦИЯ</w:t>
      </w:r>
    </w:p>
    <w:p w:rsidR="000E5AE9" w:rsidRPr="00542E87" w:rsidRDefault="000E5AE9" w:rsidP="000E5AE9">
      <w:pPr>
        <w:jc w:val="center"/>
        <w:rPr>
          <w:b/>
        </w:rPr>
      </w:pPr>
    </w:p>
    <w:p w:rsidR="000E5AE9" w:rsidRPr="00542E87" w:rsidRDefault="000E5AE9" w:rsidP="000E5AE9">
      <w:pPr>
        <w:jc w:val="center"/>
        <w:rPr>
          <w:b/>
        </w:rPr>
      </w:pPr>
      <w:r w:rsidRPr="00542E87">
        <w:rPr>
          <w:b/>
        </w:rPr>
        <w:t>№ ..............</w:t>
      </w:r>
    </w:p>
    <w:p w:rsidR="000E5AE9" w:rsidRPr="00542E87" w:rsidRDefault="000E5AE9" w:rsidP="000E5AE9">
      <w:pPr>
        <w:jc w:val="center"/>
        <w:rPr>
          <w:b/>
        </w:rPr>
      </w:pPr>
      <w:r w:rsidRPr="00542E87">
        <w:rPr>
          <w:b/>
        </w:rPr>
        <w:t>/за участие в процедура по ЗОП/</w:t>
      </w:r>
    </w:p>
    <w:p w:rsidR="000E5AE9" w:rsidRPr="00542E87" w:rsidRDefault="000E5AE9" w:rsidP="000E5AE9">
      <w:pPr>
        <w:jc w:val="center"/>
        <w:rPr>
          <w:b/>
        </w:rPr>
      </w:pPr>
    </w:p>
    <w:p w:rsidR="000E5AE9" w:rsidRPr="00542E87" w:rsidRDefault="000E5AE9" w:rsidP="000E5AE9">
      <w:pPr>
        <w:jc w:val="both"/>
      </w:pPr>
      <w:r w:rsidRPr="00542E87">
        <w:t>Банка ..................................., със седалище и адрес на управление: гр. ........................, ул. ................................................, представлявана от ......................................................, Изпълнителен Директор, притежаващ л.к......................., издадена на ......................... от ............................,</w:t>
      </w:r>
      <w:r w:rsidRPr="00542E87">
        <w:rPr>
          <w:b/>
        </w:rPr>
        <w:t xml:space="preserve"> </w:t>
      </w:r>
      <w:r w:rsidRPr="00542E87">
        <w:t>е  уведомена, че нашият клиент - “</w:t>
      </w:r>
      <w:r w:rsidRPr="00542E87">
        <w:rPr>
          <w:bCs/>
        </w:rPr>
        <w:t>............./участника в процедурата/..............“</w:t>
      </w:r>
      <w:r w:rsidRPr="00542E87">
        <w:t xml:space="preserve">, със седалище и адрес на управление гр. ......................................., ул. ................................................, ЕИК: ...................................., представлявано от .........................................................., ЕГН.................................., участва в открита процедура по ЗОП с предмет: </w:t>
      </w:r>
      <w:r w:rsidR="006643EA">
        <w:rPr>
          <w:b/>
          <w:iCs/>
        </w:rPr>
        <w:t>„Рехабилитация на магистрален водопровод за водоснабдителна група „Орехово-Малево-Хвойна-Павелско”</w:t>
      </w:r>
    </w:p>
    <w:p w:rsidR="000E5AE9" w:rsidRPr="00737E03" w:rsidRDefault="000E5AE9" w:rsidP="000E5AE9">
      <w:pPr>
        <w:jc w:val="both"/>
      </w:pPr>
      <w:r w:rsidRPr="00542E87">
        <w:t xml:space="preserve">Също така сме информирани, че в съответствие с условията на процедурата и разпоредбите на ЗОП, Участникът трябва да представи в офертата си банкова гаранция за участие в процедурата, открита във Ваша полза, за сума в размер на </w:t>
      </w:r>
      <w:r w:rsidRPr="00737E03">
        <w:rPr>
          <w:b/>
        </w:rPr>
        <w:t>................... лв</w:t>
      </w:r>
      <w:r w:rsidRPr="00737E03">
        <w:t>.</w:t>
      </w:r>
    </w:p>
    <w:p w:rsidR="000E5AE9" w:rsidRPr="00542E87" w:rsidRDefault="000E5AE9" w:rsidP="000E5AE9">
      <w:pPr>
        <w:jc w:val="both"/>
      </w:pPr>
      <w:r w:rsidRPr="00737E03">
        <w:t xml:space="preserve">С оглед изложеното, Ние Банка.............................................................., гр. ..........................., с настоящата се задължаваме неотменимо и безусловно да заплатим по посочена от Вас банкова сметка, сумата от </w:t>
      </w:r>
      <w:r w:rsidRPr="00737E03">
        <w:rPr>
          <w:b/>
        </w:rPr>
        <w:t>..................... /...................................................................................../</w:t>
      </w:r>
      <w:r w:rsidRPr="00542E87">
        <w:rPr>
          <w:b/>
        </w:rPr>
        <w:t xml:space="preserve"> лв</w:t>
      </w:r>
      <w:r w:rsidRPr="00542E87">
        <w:t>, при Ваше първо писмено искане, деклариращо че Участникът в процедурата и наш клиент......................................................................</w:t>
      </w:r>
    </w:p>
    <w:p w:rsidR="000E5AE9" w:rsidRPr="00542E87" w:rsidRDefault="000E5AE9" w:rsidP="000E5AE9">
      <w:pPr>
        <w:numPr>
          <w:ilvl w:val="0"/>
          <w:numId w:val="6"/>
        </w:numPr>
        <w:ind w:left="0" w:firstLine="709"/>
        <w:jc w:val="both"/>
      </w:pPr>
      <w:r w:rsidRPr="00542E87">
        <w:t>е оттеглил офертата си след изтичане на срока за получаване на офертите или</w:t>
      </w:r>
    </w:p>
    <w:p w:rsidR="000E5AE9" w:rsidRPr="00542E87" w:rsidRDefault="000E5AE9" w:rsidP="000E5AE9">
      <w:pPr>
        <w:numPr>
          <w:ilvl w:val="0"/>
          <w:numId w:val="6"/>
        </w:numPr>
        <w:ind w:left="0" w:firstLine="709"/>
        <w:jc w:val="both"/>
      </w:pPr>
      <w:r w:rsidRPr="00542E87">
        <w:t>е определен за Изпълнител, но не е изпълнил задължението си да сключи договор за обществена поръчка.</w:t>
      </w:r>
    </w:p>
    <w:p w:rsidR="000E5AE9" w:rsidRPr="00542E87" w:rsidRDefault="000E5AE9" w:rsidP="000E5AE9">
      <w:pPr>
        <w:ind w:firstLine="720"/>
        <w:jc w:val="both"/>
      </w:pPr>
      <w:r w:rsidRPr="00542E87">
        <w:t>Вашето писмено искане за плащане трябва да ни бъде представено посредством централата на обслужващата Ви банка, потвърждаваща, че положените от Вас подписи са автентични и Ви задължават съгласно закона.</w:t>
      </w:r>
    </w:p>
    <w:p w:rsidR="000E5AE9" w:rsidRPr="00542E87" w:rsidRDefault="000E5AE9" w:rsidP="000E5AE9">
      <w:pPr>
        <w:ind w:firstLine="720"/>
        <w:jc w:val="both"/>
      </w:pPr>
      <w:r w:rsidRPr="00542E87">
        <w:t>Плащането ще бъде извършено без възражения  или съдебни процедури от какъвто и да било вид, веднага след получаване на Вашето надлежно подписано и подпечатано писмено искане за плащане, удостоверяващо, че е налице основание за упражняване правата по банковата  гаранция, съгласно ЗОП или документацията за участие.</w:t>
      </w:r>
    </w:p>
    <w:p w:rsidR="000E5AE9" w:rsidRPr="00542E87" w:rsidRDefault="000E5AE9" w:rsidP="000E5AE9">
      <w:pPr>
        <w:jc w:val="both"/>
      </w:pPr>
      <w:r w:rsidRPr="00737E03">
        <w:t xml:space="preserve">Настоящата гаранция влиза в сила от .................................. година и е валидна до [дата - </w:t>
      </w:r>
      <w:r w:rsidRPr="00737E03">
        <w:rPr>
          <w:i/>
        </w:rPr>
        <w:t>210 дни след срока за представяне на оферти</w:t>
      </w:r>
      <w:r w:rsidRPr="00737E03">
        <w:t>] година. Вашето писмено искане за плащане, заедно с Вашето потвърждение, следва да ни бъдат представени най-късно до ………………. часа на посочената дата.</w:t>
      </w:r>
      <w:r w:rsidRPr="00542E87">
        <w:t xml:space="preserve"> </w:t>
      </w:r>
    </w:p>
    <w:p w:rsidR="000E5AE9" w:rsidRPr="00542E87" w:rsidRDefault="000E5AE9" w:rsidP="000E5AE9">
      <w:pPr>
        <w:jc w:val="both"/>
      </w:pPr>
      <w:r w:rsidRPr="00542E87">
        <w:t xml:space="preserve">След този ден и час действието на настоящата гаранция автоматично се прекратява, независимо от това дали настоящият документ ни е върнат или не. </w:t>
      </w:r>
    </w:p>
    <w:p w:rsidR="000E5AE9" w:rsidRPr="00542E87" w:rsidRDefault="000E5AE9" w:rsidP="000E5AE9">
      <w:pPr>
        <w:jc w:val="both"/>
      </w:pPr>
      <w:r w:rsidRPr="00542E87">
        <w:lastRenderedPageBreak/>
        <w:t>Гаранцията може да бъде освободена и преди горепосочената дата, ако получим обратно оригинала, заедно с писмено удостоверение от Вас, че нямате никакви претенции за плащане.</w:t>
      </w:r>
    </w:p>
    <w:p w:rsidR="000E5AE9" w:rsidRPr="00542E87" w:rsidRDefault="000E5AE9" w:rsidP="000E5AE9">
      <w:pPr>
        <w:jc w:val="both"/>
      </w:pPr>
      <w:r w:rsidRPr="00542E87">
        <w:t>По отношение на тази гаранция се прилага българското законодателство. Всички спорове, произтичащи от или във връзка с настоящата гаранция се отнасят за решаване на от българските съдилища.</w:t>
      </w:r>
    </w:p>
    <w:p w:rsidR="000E5AE9" w:rsidRPr="00542E87" w:rsidRDefault="000E5AE9" w:rsidP="000E5AE9">
      <w:pPr>
        <w:jc w:val="right"/>
        <w:rPr>
          <w:b/>
        </w:rPr>
      </w:pPr>
    </w:p>
    <w:p w:rsidR="000E5AE9" w:rsidRPr="00542E87" w:rsidRDefault="000E5AE9" w:rsidP="000E5AE9">
      <w:pPr>
        <w:jc w:val="right"/>
        <w:rPr>
          <w:b/>
        </w:rPr>
      </w:pPr>
    </w:p>
    <w:p w:rsidR="000E5AE9" w:rsidRPr="00542E87" w:rsidRDefault="000E5AE9" w:rsidP="000E5AE9">
      <w:pPr>
        <w:jc w:val="right"/>
      </w:pPr>
      <w:r w:rsidRPr="00542E87">
        <w:t xml:space="preserve">Изпълнителен Директор: ........................................... </w:t>
      </w:r>
    </w:p>
    <w:p w:rsidR="000E5AE9" w:rsidRPr="00542E87" w:rsidRDefault="000E5AE9" w:rsidP="000E5AE9">
      <w:pPr>
        <w:jc w:val="right"/>
        <w:rPr>
          <w:b/>
        </w:rPr>
      </w:pPr>
      <w:r w:rsidRPr="00542E87">
        <w:t>/име и фамилия и подпис/</w:t>
      </w:r>
    </w:p>
    <w:p w:rsidR="000E5AE9" w:rsidRPr="00542E87" w:rsidRDefault="000E5AE9" w:rsidP="000E5AE9">
      <w:pPr>
        <w:widowControl w:val="0"/>
        <w:autoSpaceDE w:val="0"/>
        <w:autoSpaceDN w:val="0"/>
        <w:adjustRightInd w:val="0"/>
        <w:jc w:val="right"/>
        <w:rPr>
          <w:i/>
        </w:rPr>
      </w:pPr>
      <w:r w:rsidRPr="00542E87">
        <w:rPr>
          <w:b/>
        </w:rPr>
        <w:br w:type="page"/>
      </w:r>
      <w:r w:rsidR="00C45D29">
        <w:rPr>
          <w:i/>
        </w:rPr>
        <w:lastRenderedPageBreak/>
        <w:t>Образец № 13</w:t>
      </w:r>
    </w:p>
    <w:p w:rsidR="000E5AE9" w:rsidRPr="00542E87" w:rsidRDefault="000E5AE9" w:rsidP="000E5AE9">
      <w:pPr>
        <w:widowControl w:val="0"/>
        <w:autoSpaceDE w:val="0"/>
        <w:autoSpaceDN w:val="0"/>
        <w:adjustRightInd w:val="0"/>
      </w:pPr>
    </w:p>
    <w:p w:rsidR="000E5AE9" w:rsidRPr="00542E87" w:rsidRDefault="000E5AE9" w:rsidP="000E5AE9">
      <w:pPr>
        <w:widowControl w:val="0"/>
        <w:autoSpaceDE w:val="0"/>
        <w:autoSpaceDN w:val="0"/>
        <w:adjustRightInd w:val="0"/>
        <w:rPr>
          <w:b/>
        </w:rPr>
      </w:pPr>
      <w:r w:rsidRPr="00542E87">
        <w:rPr>
          <w:b/>
        </w:rPr>
        <w:t>До</w:t>
      </w:r>
    </w:p>
    <w:p w:rsidR="000E5AE9" w:rsidRPr="00542E87" w:rsidRDefault="000E5AE9" w:rsidP="000E5AE9">
      <w:pPr>
        <w:widowControl w:val="0"/>
        <w:autoSpaceDE w:val="0"/>
        <w:autoSpaceDN w:val="0"/>
        <w:adjustRightInd w:val="0"/>
        <w:rPr>
          <w:b/>
          <w:bCs/>
        </w:rPr>
      </w:pPr>
      <w:r w:rsidRPr="00542E87">
        <w:rPr>
          <w:b/>
        </w:rPr>
        <w:t>О</w:t>
      </w:r>
      <w:r w:rsidRPr="00542E87">
        <w:rPr>
          <w:b/>
          <w:bCs/>
        </w:rPr>
        <w:t>бщина Чепеларе</w:t>
      </w:r>
    </w:p>
    <w:p w:rsidR="000E5AE9" w:rsidRPr="00542E87" w:rsidRDefault="000E5AE9" w:rsidP="000E5AE9">
      <w:pPr>
        <w:pStyle w:val="BodyText"/>
        <w:jc w:val="left"/>
        <w:rPr>
          <w:bCs w:val="0"/>
          <w:sz w:val="24"/>
        </w:rPr>
      </w:pPr>
      <w:r w:rsidRPr="00542E87">
        <w:rPr>
          <w:bCs w:val="0"/>
          <w:sz w:val="24"/>
        </w:rPr>
        <w:t>п.к. 4850, гр. Чепеларе</w:t>
      </w:r>
    </w:p>
    <w:p w:rsidR="000E5AE9" w:rsidRPr="00542E87" w:rsidRDefault="000E5AE9" w:rsidP="000E5AE9">
      <w:pPr>
        <w:pStyle w:val="BodyText"/>
        <w:jc w:val="left"/>
        <w:rPr>
          <w:bCs w:val="0"/>
          <w:sz w:val="24"/>
        </w:rPr>
      </w:pPr>
      <w:r w:rsidRPr="00542E87">
        <w:rPr>
          <w:bCs w:val="0"/>
          <w:sz w:val="24"/>
        </w:rPr>
        <w:t>ул. „Беломорска ” № 44Б</w:t>
      </w:r>
    </w:p>
    <w:p w:rsidR="000E5AE9" w:rsidRPr="00542E87" w:rsidRDefault="000E5AE9" w:rsidP="000E5AE9">
      <w:pPr>
        <w:pStyle w:val="BodyText"/>
        <w:jc w:val="left"/>
        <w:rPr>
          <w:bCs w:val="0"/>
          <w:sz w:val="24"/>
        </w:rPr>
      </w:pPr>
    </w:p>
    <w:p w:rsidR="000E5AE9" w:rsidRPr="00542E87" w:rsidRDefault="000E5AE9" w:rsidP="000E5AE9">
      <w:pPr>
        <w:jc w:val="center"/>
        <w:rPr>
          <w:b/>
        </w:rPr>
      </w:pPr>
      <w:r w:rsidRPr="00542E87">
        <w:rPr>
          <w:b/>
        </w:rPr>
        <w:t>БАНКОВА ГАРАНЦИЯ</w:t>
      </w:r>
    </w:p>
    <w:p w:rsidR="000E5AE9" w:rsidRPr="00542E87" w:rsidRDefault="000E5AE9" w:rsidP="000E5AE9">
      <w:pPr>
        <w:jc w:val="center"/>
        <w:rPr>
          <w:b/>
        </w:rPr>
      </w:pPr>
    </w:p>
    <w:p w:rsidR="000E5AE9" w:rsidRPr="00542E87" w:rsidRDefault="000E5AE9" w:rsidP="000E5AE9">
      <w:pPr>
        <w:jc w:val="center"/>
        <w:rPr>
          <w:b/>
        </w:rPr>
      </w:pPr>
      <w:r w:rsidRPr="00542E87">
        <w:rPr>
          <w:b/>
        </w:rPr>
        <w:t xml:space="preserve"> № ..............</w:t>
      </w:r>
    </w:p>
    <w:p w:rsidR="000E5AE9" w:rsidRPr="00542E87" w:rsidRDefault="000E5AE9" w:rsidP="000E5AE9">
      <w:pPr>
        <w:jc w:val="center"/>
        <w:rPr>
          <w:b/>
        </w:rPr>
      </w:pPr>
      <w:r w:rsidRPr="00542E87">
        <w:rPr>
          <w:b/>
        </w:rPr>
        <w:t>/за изпълнение на договор по ЗОП /</w:t>
      </w:r>
    </w:p>
    <w:p w:rsidR="000E5AE9" w:rsidRPr="00542E87" w:rsidRDefault="000E5AE9" w:rsidP="000E5AE9">
      <w:pPr>
        <w:jc w:val="center"/>
        <w:rPr>
          <w:b/>
        </w:rPr>
      </w:pPr>
    </w:p>
    <w:p w:rsidR="000E5AE9" w:rsidRPr="00542E87" w:rsidRDefault="000E5AE9" w:rsidP="000E5AE9">
      <w:pPr>
        <w:jc w:val="both"/>
        <w:rPr>
          <w:b/>
        </w:rPr>
      </w:pPr>
      <w:r w:rsidRPr="00542E87">
        <w:t>Банка ......................................................., със седалище и адрес на управление: гр. ................................, ул. ................................................, представлявана от ......................................................, Изпълнителен Директор, притежаващ л.к......................., издадена на ......................... от ............................,</w:t>
      </w:r>
      <w:r w:rsidRPr="00542E87">
        <w:rPr>
          <w:b/>
        </w:rPr>
        <w:t xml:space="preserve"> </w:t>
      </w:r>
      <w:r w:rsidRPr="00542E87">
        <w:t xml:space="preserve">е  уведомена, че нашият клиент - </w:t>
      </w:r>
      <w:r w:rsidRPr="00542E87">
        <w:rPr>
          <w:b/>
        </w:rPr>
        <w:t>“</w:t>
      </w:r>
      <w:r w:rsidRPr="00542E87">
        <w:rPr>
          <w:b/>
          <w:bCs/>
        </w:rPr>
        <w:t>.....................................................................“</w:t>
      </w:r>
      <w:r w:rsidRPr="00542E87">
        <w:t xml:space="preserve">, със седалище и адрес на управление гр. ..................................., ул. ..........................................., ЕИК: ......................................, представлявано от ..............................................., ЕГН ..........................., е определен за Изпълнител в открита процедура по ЗОП с предмет: </w:t>
      </w:r>
      <w:r w:rsidR="006643EA">
        <w:rPr>
          <w:b/>
          <w:iCs/>
        </w:rPr>
        <w:t>„Рехабилитация на магистрален водопровод за водоснабдителна група „Орехово-Малево-Хвойна-Павелско”</w:t>
      </w:r>
    </w:p>
    <w:p w:rsidR="000E5AE9" w:rsidRPr="00542E87" w:rsidRDefault="000E5AE9" w:rsidP="000E5AE9">
      <w:pPr>
        <w:jc w:val="both"/>
      </w:pPr>
      <w:r w:rsidRPr="00542E87">
        <w:t>Също така сме информирани, че в съответствие с условията на процедурата и разпоредбите на Закона за обществените поръчки, определеният за Изпълнител участник при подписване на Договора, трябва да представи на Възложителя банкова гаранция за изпълнение, открита във Ваша полза, за сума в размер на ...............</w:t>
      </w:r>
      <w:r w:rsidRPr="00542E87">
        <w:rPr>
          <w:b/>
        </w:rPr>
        <w:t xml:space="preserve"> /......................./ лв, </w:t>
      </w:r>
      <w:r w:rsidRPr="00542E87">
        <w:t>с която гарантира изпълнението на задълженията си съобразно разпоредбите на Договора и на българското законодателство.</w:t>
      </w:r>
    </w:p>
    <w:p w:rsidR="000E5AE9" w:rsidRPr="00542E87" w:rsidRDefault="000E5AE9" w:rsidP="000E5AE9">
      <w:pPr>
        <w:jc w:val="both"/>
      </w:pPr>
      <w:r w:rsidRPr="00542E87">
        <w:t>С оглед изложеното, Ние Банка.................................................................., гр. ................................, с настоящата се задължаваме неотменимо и безусловно да заплатим по посочена от Вас банкова сметка, сумата от ...................</w:t>
      </w:r>
      <w:r w:rsidRPr="00542E87">
        <w:rPr>
          <w:b/>
        </w:rPr>
        <w:t xml:space="preserve"> /....................../ лв</w:t>
      </w:r>
      <w:r w:rsidRPr="00542E87">
        <w:t>, при Ваше първо писмено искане, деклариращо че Изпълнителят и наш клиент „......................................................................” не е изпълнил някое от договорните си задължения.</w:t>
      </w:r>
    </w:p>
    <w:p w:rsidR="000E5AE9" w:rsidRPr="00542E87" w:rsidRDefault="000E5AE9" w:rsidP="000E5AE9">
      <w:pPr>
        <w:jc w:val="both"/>
      </w:pPr>
      <w:r w:rsidRPr="00542E87">
        <w:t>Вашето писмено искане за плащане трябва да ни бъде представено посредством централата на обслужващата Ви банка, потвърждаваща, че положените от Вас подписи са автентични и Ви задължават съгласно закона.</w:t>
      </w:r>
    </w:p>
    <w:p w:rsidR="000E5AE9" w:rsidRPr="00542E87" w:rsidRDefault="000E5AE9" w:rsidP="000E5AE9">
      <w:pPr>
        <w:jc w:val="both"/>
      </w:pPr>
      <w:r w:rsidRPr="00542E87">
        <w:t>Плащането ще бъде извършено без възражения или съдебни процедури от какъвто и да било вид, веднага след получаване на Вашето надлежно подписано и подпечатано писмено искане за плащане, удостоверяващо, че е налице основание за упражняване правата по банковата  гаранция, съгласно ЗОП или документацията за участие.</w:t>
      </w:r>
    </w:p>
    <w:p w:rsidR="000E5AE9" w:rsidRPr="00542E87" w:rsidRDefault="000E5AE9" w:rsidP="000E5AE9">
      <w:pPr>
        <w:jc w:val="both"/>
      </w:pPr>
      <w:r w:rsidRPr="00542E87">
        <w:t xml:space="preserve">Настоящата гаранция влиза в сила от .................................. година и е валидна до ............................................. година. Вашето писмено искане за плащане, заедно с Вашето потвърждение, следва да ни бъдат представени най-късно до ………………. часа на посочената дата. </w:t>
      </w:r>
    </w:p>
    <w:p w:rsidR="000E5AE9" w:rsidRPr="00542E87" w:rsidRDefault="000E5AE9" w:rsidP="000E5AE9">
      <w:pPr>
        <w:jc w:val="both"/>
      </w:pPr>
      <w:r w:rsidRPr="00542E87">
        <w:t xml:space="preserve">След този ден и час действието на настоящата гаранция автоматично се прекратява, независимо от това дали настоящият документ ни е върнат или не. </w:t>
      </w:r>
    </w:p>
    <w:p w:rsidR="000E5AE9" w:rsidRPr="00542E87" w:rsidRDefault="000E5AE9" w:rsidP="000E5AE9">
      <w:pPr>
        <w:jc w:val="both"/>
      </w:pPr>
      <w:r w:rsidRPr="00542E87">
        <w:t>Гаранцията може да бъде освободена и преди горепосочената дата, ако получим обратно оригинала, заедно с писмено удостоверение от Вас, че нямате никакви претенции за плащане.</w:t>
      </w:r>
    </w:p>
    <w:p w:rsidR="000E5AE9" w:rsidRPr="00542E87" w:rsidRDefault="000E5AE9" w:rsidP="000E5AE9">
      <w:pPr>
        <w:jc w:val="both"/>
      </w:pPr>
      <w:r w:rsidRPr="00542E87">
        <w:lastRenderedPageBreak/>
        <w:t>По отношение на тази гаранция се прилага българското законодателство. Всички спорове, произтичащи от или във връзка с настоящата гаранция се отнасят за решаване на от българските съдилища.</w:t>
      </w:r>
    </w:p>
    <w:p w:rsidR="000E5AE9" w:rsidRPr="00542E87" w:rsidRDefault="000E5AE9" w:rsidP="000E5AE9">
      <w:pPr>
        <w:ind w:firstLine="720"/>
        <w:jc w:val="both"/>
      </w:pPr>
    </w:p>
    <w:p w:rsidR="000E5AE9" w:rsidRPr="00542E87" w:rsidRDefault="000E5AE9" w:rsidP="000E5AE9">
      <w:pPr>
        <w:ind w:firstLine="720"/>
        <w:jc w:val="both"/>
      </w:pPr>
    </w:p>
    <w:p w:rsidR="000E5AE9" w:rsidRPr="00542E87" w:rsidRDefault="000E5AE9" w:rsidP="000E5AE9">
      <w:pPr>
        <w:jc w:val="right"/>
        <w:rPr>
          <w:b/>
        </w:rPr>
      </w:pPr>
      <w:r w:rsidRPr="00542E87">
        <w:rPr>
          <w:b/>
        </w:rPr>
        <w:t>Изпълнителен Директор: ............................................</w:t>
      </w:r>
    </w:p>
    <w:p w:rsidR="000E5AE9" w:rsidRPr="00542E87" w:rsidRDefault="000E5AE9" w:rsidP="000E5AE9">
      <w:pPr>
        <w:ind w:hanging="156"/>
        <w:jc w:val="center"/>
      </w:pPr>
      <w:r w:rsidRPr="00542E87">
        <w:rPr>
          <w:b/>
        </w:rPr>
        <w:tab/>
      </w:r>
      <w:r w:rsidRPr="00542E87">
        <w:rPr>
          <w:b/>
        </w:rPr>
        <w:tab/>
      </w:r>
      <w:r w:rsidRPr="00542E87">
        <w:rPr>
          <w:b/>
        </w:rPr>
        <w:tab/>
      </w:r>
      <w:r w:rsidRPr="00542E87">
        <w:rPr>
          <w:b/>
        </w:rPr>
        <w:tab/>
      </w:r>
      <w:r w:rsidRPr="00542E87">
        <w:rPr>
          <w:b/>
        </w:rPr>
        <w:tab/>
      </w:r>
      <w:r w:rsidRPr="00542E87">
        <w:rPr>
          <w:b/>
        </w:rPr>
        <w:tab/>
      </w:r>
      <w:r w:rsidRPr="00542E87">
        <w:rPr>
          <w:b/>
        </w:rPr>
        <w:tab/>
      </w:r>
      <w:r w:rsidRPr="00542E87">
        <w:rPr>
          <w:b/>
        </w:rPr>
        <w:tab/>
      </w:r>
      <w:r w:rsidRPr="00542E87">
        <w:rPr>
          <w:b/>
        </w:rPr>
        <w:tab/>
      </w:r>
      <w:r w:rsidRPr="00542E87">
        <w:rPr>
          <w:b/>
        </w:rPr>
        <w:tab/>
        <w:t>/име и фамилия/</w:t>
      </w:r>
    </w:p>
    <w:p w:rsidR="00840A35" w:rsidRDefault="00840A35" w:rsidP="000E5AE9"/>
    <w:p w:rsidR="00AD53F1" w:rsidRDefault="00AD53F1">
      <w:pPr>
        <w:spacing w:after="200" w:line="276" w:lineRule="auto"/>
      </w:pPr>
      <w:r>
        <w:br w:type="page"/>
      </w:r>
    </w:p>
    <w:p w:rsidR="00AD53F1" w:rsidRPr="00542E87" w:rsidRDefault="00AD53F1" w:rsidP="00AD53F1">
      <w:pPr>
        <w:autoSpaceDE w:val="0"/>
        <w:autoSpaceDN w:val="0"/>
        <w:adjustRightInd w:val="0"/>
        <w:jc w:val="center"/>
        <w:rPr>
          <w:b/>
          <w:bCs/>
          <w:caps/>
        </w:rPr>
      </w:pPr>
      <w:r w:rsidRPr="00542E87">
        <w:rPr>
          <w:b/>
          <w:bCs/>
          <w:caps/>
        </w:rPr>
        <w:lastRenderedPageBreak/>
        <w:t>Техническо предложение</w:t>
      </w: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jc w:val="both"/>
        <w:rPr>
          <w:b/>
          <w:bCs/>
          <w:iCs/>
        </w:rPr>
      </w:pPr>
      <w:r w:rsidRPr="00542E87">
        <w:rPr>
          <w:b/>
          <w:bCs/>
          <w:iCs/>
        </w:rPr>
        <w:t>ДО</w:t>
      </w:r>
    </w:p>
    <w:p w:rsidR="00AD53F1" w:rsidRPr="00542E87" w:rsidRDefault="00AD53F1" w:rsidP="00AD53F1">
      <w:pPr>
        <w:autoSpaceDE w:val="0"/>
        <w:autoSpaceDN w:val="0"/>
        <w:adjustRightInd w:val="0"/>
        <w:jc w:val="both"/>
        <w:rPr>
          <w:b/>
          <w:bCs/>
          <w:iCs/>
        </w:rPr>
      </w:pPr>
      <w:r w:rsidRPr="00542E87">
        <w:rPr>
          <w:b/>
          <w:bCs/>
          <w:caps/>
        </w:rPr>
        <w:t>Община Чепеларе</w:t>
      </w:r>
    </w:p>
    <w:p w:rsidR="00AD53F1" w:rsidRPr="00542E87" w:rsidRDefault="00AD53F1" w:rsidP="00AD53F1">
      <w:pPr>
        <w:autoSpaceDE w:val="0"/>
        <w:autoSpaceDN w:val="0"/>
        <w:adjustRightInd w:val="0"/>
        <w:jc w:val="both"/>
        <w:rPr>
          <w:b/>
          <w:bCs/>
          <w:iCs/>
        </w:rPr>
      </w:pPr>
      <w:r w:rsidRPr="00542E87">
        <w:rPr>
          <w:b/>
          <w:bCs/>
          <w:iCs/>
        </w:rPr>
        <w:t xml:space="preserve">ГР. ЧЕПЕЛАРЕ </w:t>
      </w:r>
    </w:p>
    <w:p w:rsidR="00AD53F1" w:rsidRPr="00542E87" w:rsidRDefault="00AD53F1" w:rsidP="00AD53F1">
      <w:pPr>
        <w:autoSpaceDE w:val="0"/>
        <w:autoSpaceDN w:val="0"/>
        <w:adjustRightInd w:val="0"/>
        <w:jc w:val="both"/>
        <w:rPr>
          <w:b/>
          <w:bCs/>
          <w:iCs/>
        </w:rPr>
      </w:pPr>
      <w:r w:rsidRPr="00542E87">
        <w:rPr>
          <w:b/>
          <w:bCs/>
          <w:iCs/>
        </w:rPr>
        <w:t>УЛ. «БЕЛОМОРСКА» № 44Б</w:t>
      </w: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jc w:val="both"/>
        <w:rPr>
          <w:b/>
          <w:bCs/>
        </w:rPr>
      </w:pPr>
      <w:r w:rsidRPr="00542E87">
        <w:rPr>
          <w:b/>
          <w:bCs/>
          <w:iCs/>
          <w:caps/>
        </w:rPr>
        <w:t>От</w:t>
      </w:r>
      <w:r w:rsidRPr="00542E87">
        <w:rPr>
          <w:b/>
          <w:bCs/>
          <w:i/>
          <w:iCs/>
        </w:rPr>
        <w:t>:</w:t>
      </w:r>
      <w:r w:rsidRPr="00542E87">
        <w:rPr>
          <w:i/>
          <w:iCs/>
        </w:rPr>
        <w:t xml:space="preserve"> </w:t>
      </w:r>
      <w:r w:rsidRPr="00542E87">
        <w:rPr>
          <w:b/>
          <w:bCs/>
          <w:i/>
          <w:iCs/>
        </w:rPr>
        <w:t xml:space="preserve"> </w:t>
      </w:r>
      <w:r w:rsidRPr="00542E87">
        <w:rPr>
          <w:b/>
          <w:bCs/>
        </w:rPr>
        <w:t>.......................................................................................... – гр. ...................</w:t>
      </w:r>
    </w:p>
    <w:p w:rsidR="00AD53F1" w:rsidRPr="00542E87" w:rsidRDefault="00AD53F1" w:rsidP="00AD53F1">
      <w:pPr>
        <w:autoSpaceDE w:val="0"/>
        <w:autoSpaceDN w:val="0"/>
        <w:adjustRightInd w:val="0"/>
        <w:ind w:left="1440" w:firstLine="720"/>
        <w:jc w:val="both"/>
        <w:rPr>
          <w:i/>
          <w:iCs/>
        </w:rPr>
      </w:pPr>
      <w:r w:rsidRPr="00542E87">
        <w:rPr>
          <w:i/>
          <w:iCs/>
        </w:rPr>
        <w:t>(участник)</w:t>
      </w:r>
    </w:p>
    <w:p w:rsidR="00AD53F1" w:rsidRPr="00542E87" w:rsidRDefault="00AD53F1" w:rsidP="00AD53F1">
      <w:pPr>
        <w:autoSpaceDE w:val="0"/>
        <w:autoSpaceDN w:val="0"/>
        <w:adjustRightInd w:val="0"/>
        <w:spacing w:after="120"/>
        <w:jc w:val="both"/>
      </w:pPr>
    </w:p>
    <w:p w:rsidR="00AD53F1" w:rsidRPr="00542E87" w:rsidRDefault="00AD53F1" w:rsidP="00AD53F1">
      <w:pPr>
        <w:autoSpaceDE w:val="0"/>
        <w:autoSpaceDN w:val="0"/>
        <w:adjustRightInd w:val="0"/>
        <w:spacing w:after="120"/>
        <w:jc w:val="both"/>
        <w:rPr>
          <w:b/>
        </w:rPr>
      </w:pPr>
      <w:r w:rsidRPr="00542E87">
        <w:rPr>
          <w:b/>
        </w:rPr>
        <w:t>УВАЖАЕМИ ГОСПОДА,</w:t>
      </w:r>
    </w:p>
    <w:p w:rsidR="00AD53F1" w:rsidRPr="00542E87" w:rsidRDefault="00AD53F1" w:rsidP="00AD53F1">
      <w:pPr>
        <w:autoSpaceDE w:val="0"/>
        <w:autoSpaceDN w:val="0"/>
        <w:adjustRightInd w:val="0"/>
        <w:spacing w:after="120"/>
        <w:jc w:val="both"/>
      </w:pPr>
      <w:r w:rsidRPr="00542E87">
        <w:t xml:space="preserve">Предоставяме на вашето внимание техническото ни предложение за изпълнение на обществена поръчка с предмет: </w:t>
      </w:r>
      <w:r w:rsidRPr="00566C23">
        <w:rPr>
          <w:iCs/>
        </w:rPr>
        <w:t>„Рехабилитация на магистрален водопровод за водоснабдителна група „Орехово-Малево-Хвойна-Павелско”</w:t>
      </w: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spacing w:after="120"/>
        <w:jc w:val="both"/>
      </w:pPr>
      <w:r w:rsidRPr="00542E87">
        <w:t>1. Декларираме, че ще изпълним предмета на поръчката в съответствие с техническите изисквания на Възложителя от документацията за участие, изискванията описани в до</w:t>
      </w:r>
      <w:r>
        <w:t>говора и приложенията към него.</w:t>
      </w:r>
    </w:p>
    <w:p w:rsidR="00AD53F1" w:rsidRPr="00542E87" w:rsidRDefault="00AD53F1" w:rsidP="00AD53F1">
      <w:pPr>
        <w:autoSpaceDE w:val="0"/>
        <w:autoSpaceDN w:val="0"/>
        <w:adjustRightInd w:val="0"/>
        <w:spacing w:after="120"/>
        <w:jc w:val="both"/>
      </w:pPr>
      <w:r w:rsidRPr="00542E87">
        <w:t xml:space="preserve">2. При изпълнение на СМР ще спазвамe всички законови и подзаконови нормативни яктове, имащи отношение към изпълнение на дейностити по настоящата обществена поръчка </w:t>
      </w:r>
    </w:p>
    <w:p w:rsidR="00AD53F1" w:rsidRPr="00542E87" w:rsidRDefault="00AD53F1" w:rsidP="00AD53F1">
      <w:pPr>
        <w:autoSpaceDE w:val="0"/>
        <w:autoSpaceDN w:val="0"/>
        <w:adjustRightInd w:val="0"/>
        <w:spacing w:after="120"/>
        <w:jc w:val="both"/>
      </w:pPr>
      <w:r w:rsidRPr="00542E87">
        <w:t>3. Всички материали, които ще влагаме при изпълнение на поръчката, ако бъдем избрани за изпълнител, са нови, неупотребявани и към тях ще бъдат приложени сертификати и/или декларация за съответствие съгласно „Наредба за съществените изисквания към строежите и оценяване съответствието на строителните продукти". При поискване от страна на Възложителя при доставката на материалите и елементите за изпълнение на обекта ще представим заводски партиден сертификат, протокол от приемни и типови изпитания, сертификати на фирмите-производители по система за качество, проспектни и други материали, доказващи добра производствена практика и позиция на пазара.</w:t>
      </w:r>
    </w:p>
    <w:p w:rsidR="00AD53F1" w:rsidRPr="00542E87" w:rsidRDefault="00AD53F1" w:rsidP="00AD53F1">
      <w:pPr>
        <w:autoSpaceDE w:val="0"/>
        <w:autoSpaceDN w:val="0"/>
        <w:adjustRightInd w:val="0"/>
        <w:spacing w:after="120"/>
        <w:jc w:val="both"/>
      </w:pPr>
      <w:r w:rsidRPr="00542E87">
        <w:t>4. Потвърждаваме, че основните материали, посочени в Приложение №1 към настоящото техническо предложение, чиято доставка е наше задължение ще отговарят на посочените в инвестиционния проект  или ще бъдат еквиваленти.</w:t>
      </w:r>
    </w:p>
    <w:p w:rsidR="00AD53F1" w:rsidRPr="00542E87" w:rsidRDefault="00AD53F1" w:rsidP="00AD53F1">
      <w:pPr>
        <w:autoSpaceDE w:val="0"/>
        <w:autoSpaceDN w:val="0"/>
        <w:adjustRightInd w:val="0"/>
        <w:spacing w:after="120"/>
        <w:jc w:val="both"/>
      </w:pPr>
      <w:r w:rsidRPr="00542E87">
        <w:t>5. Съгласни сме да доставяме и всички останали материали, които са необходими за извършване на дейностите, но не са описани в Приложение №1, към Техническото ни предложение и не са посочени като задължение на възложителя, и се задължаваме същите да бъдат с необходимото качество и да отговарят на действащите в Република България стандарти.</w:t>
      </w:r>
    </w:p>
    <w:p w:rsidR="00AD53F1" w:rsidRPr="00542E87" w:rsidRDefault="00AD53F1" w:rsidP="00AD53F1">
      <w:pPr>
        <w:autoSpaceDE w:val="0"/>
        <w:autoSpaceDN w:val="0"/>
        <w:adjustRightInd w:val="0"/>
        <w:spacing w:after="120"/>
        <w:jc w:val="both"/>
      </w:pPr>
      <w:r w:rsidRPr="00542E87">
        <w:t>6. Заявяваме, че ще изпълним строително-монтажните работи в срок от ..................... календарни дни</w:t>
      </w:r>
      <w:r w:rsidRPr="00542E87">
        <w:rPr>
          <w:i/>
        </w:rPr>
        <w:t>,</w:t>
      </w:r>
      <w:r w:rsidRPr="00542E87">
        <w:t xml:space="preserve"> считано от датата на откриване на строителната площадка, </w:t>
      </w:r>
      <w:r w:rsidRPr="00927FF4">
        <w:t xml:space="preserve">но не по-късно от </w:t>
      </w:r>
      <w:r w:rsidRPr="00927FF4">
        <w:rPr>
          <w:rFonts w:ascii="Times New Roman CYR" w:hAnsi="Times New Roman CYR" w:cs="Times New Roman CYR"/>
          <w:color w:val="000000"/>
        </w:rPr>
        <w:t>01.08.2015 г.</w:t>
      </w:r>
    </w:p>
    <w:p w:rsidR="00AD53F1" w:rsidRPr="00542E87" w:rsidRDefault="00AD53F1" w:rsidP="00AD53F1">
      <w:pPr>
        <w:autoSpaceDE w:val="0"/>
        <w:autoSpaceDN w:val="0"/>
        <w:adjustRightInd w:val="0"/>
        <w:jc w:val="both"/>
      </w:pPr>
      <w:r w:rsidRPr="00542E87">
        <w:t xml:space="preserve">7. Нашето предложение по отношение на гаранционният срок </w:t>
      </w:r>
      <w:r w:rsidRPr="00B203AB">
        <w:t>е .........</w:t>
      </w:r>
      <w:r>
        <w:t xml:space="preserve"> години</w:t>
      </w:r>
      <w:r w:rsidRPr="00542E87">
        <w:t>, (</w:t>
      </w:r>
      <w:r w:rsidRPr="00542E87">
        <w:rPr>
          <w:i/>
          <w:iCs/>
        </w:rPr>
        <w:t>предложеният срок не може да е по-малък от посочените Наредба 2 минимални срокове</w:t>
      </w:r>
      <w:r w:rsidRPr="00542E87">
        <w:t>)</w:t>
      </w:r>
    </w:p>
    <w:p w:rsidR="00AD53F1" w:rsidRPr="00542E87" w:rsidRDefault="00AD53F1" w:rsidP="00AD53F1">
      <w:pPr>
        <w:autoSpaceDE w:val="0"/>
        <w:autoSpaceDN w:val="0"/>
        <w:adjustRightInd w:val="0"/>
        <w:spacing w:after="120"/>
        <w:jc w:val="both"/>
      </w:pPr>
    </w:p>
    <w:p w:rsidR="00AD53F1" w:rsidRPr="00542E87" w:rsidRDefault="00AD53F1" w:rsidP="00AD53F1">
      <w:pPr>
        <w:autoSpaceDE w:val="0"/>
        <w:autoSpaceDN w:val="0"/>
        <w:adjustRightInd w:val="0"/>
        <w:spacing w:after="100"/>
        <w:jc w:val="both"/>
        <w:rPr>
          <w:b/>
          <w:bCs/>
        </w:rPr>
      </w:pPr>
      <w:r>
        <w:tab/>
      </w:r>
      <w:r w:rsidRPr="00542E87">
        <w:t>Приложение № 1 – Технически характеристики на материалите и съоръженията, доставка от Изпълнителя</w:t>
      </w: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jc w:val="both"/>
      </w:pPr>
    </w:p>
    <w:p w:rsidR="00AD53F1" w:rsidRPr="00542E87" w:rsidRDefault="00AD53F1" w:rsidP="00AD53F1">
      <w:pPr>
        <w:jc w:val="both"/>
      </w:pPr>
      <w:r w:rsidRPr="00542E87">
        <w:t>Дата</w:t>
      </w:r>
    </w:p>
    <w:p w:rsidR="00AD53F1" w:rsidRPr="00542E87" w:rsidRDefault="00AD53F1" w:rsidP="00AD53F1">
      <w:pPr>
        <w:jc w:val="both"/>
        <w:rPr>
          <w:vanish/>
        </w:rPr>
      </w:pPr>
      <w:r w:rsidRPr="00542E87">
        <w:t>Име и фамилия</w:t>
      </w:r>
      <w:r>
        <w:t xml:space="preserve">, </w:t>
      </w:r>
    </w:p>
    <w:p w:rsidR="00AD53F1" w:rsidRDefault="00AD53F1" w:rsidP="00AD53F1">
      <w:r w:rsidRPr="00542E87">
        <w:t>Подпис на лицето (и печат)</w:t>
      </w:r>
    </w:p>
    <w:p w:rsidR="00AD53F1" w:rsidRPr="00542E87" w:rsidRDefault="00AD53F1" w:rsidP="00AD53F1">
      <w:pPr>
        <w:rPr>
          <w:vanish/>
        </w:rPr>
      </w:pPr>
    </w:p>
    <w:p w:rsidR="00AD53F1" w:rsidRPr="00542E87" w:rsidRDefault="00AD53F1" w:rsidP="00AD53F1">
      <w:pPr>
        <w:rPr>
          <w:vanish/>
        </w:rPr>
      </w:pPr>
    </w:p>
    <w:p w:rsidR="00AD53F1" w:rsidRPr="00542E87" w:rsidRDefault="00AD53F1" w:rsidP="00AD53F1">
      <w:pPr>
        <w:rPr>
          <w:vanish/>
        </w:rPr>
      </w:pPr>
    </w:p>
    <w:p w:rsidR="00AD53F1" w:rsidRDefault="00AD53F1" w:rsidP="00AD53F1">
      <w:pPr>
        <w:jc w:val="both"/>
        <w:rPr>
          <w:i/>
        </w:rPr>
      </w:pPr>
      <w:r w:rsidRPr="00542E87">
        <w:rPr>
          <w:i/>
        </w:rPr>
        <w:t>Документът се подписва от законния представител на участника или от надлежно упълномощено лице.</w:t>
      </w:r>
    </w:p>
    <w:p w:rsidR="00AD53F1" w:rsidRPr="00542E87" w:rsidRDefault="00AD53F1" w:rsidP="00AD53F1">
      <w:pPr>
        <w:jc w:val="both"/>
        <w:rPr>
          <w:i/>
          <w:vanish/>
        </w:rPr>
      </w:pPr>
    </w:p>
    <w:p w:rsidR="00AD53F1" w:rsidRPr="005400FF" w:rsidRDefault="00AD53F1" w:rsidP="00AD53F1">
      <w:pPr>
        <w:autoSpaceDE w:val="0"/>
        <w:autoSpaceDN w:val="0"/>
        <w:adjustRightInd w:val="0"/>
        <w:ind w:left="6480"/>
        <w:jc w:val="both"/>
        <w:rPr>
          <w:b/>
          <w:bCs/>
        </w:rPr>
      </w:pPr>
      <w:r w:rsidRPr="00542E87">
        <w:rPr>
          <w:b/>
          <w:bCs/>
        </w:rPr>
        <w:br w:type="page"/>
      </w:r>
      <w:r w:rsidRPr="005400FF">
        <w:rPr>
          <w:b/>
          <w:bCs/>
        </w:rPr>
        <w:lastRenderedPageBreak/>
        <w:t>Поставя се в плик № 2</w:t>
      </w:r>
    </w:p>
    <w:p w:rsidR="00AD53F1" w:rsidRPr="00542E87" w:rsidRDefault="00AD53F1" w:rsidP="00AD53F1">
      <w:pPr>
        <w:autoSpaceDE w:val="0"/>
        <w:autoSpaceDN w:val="0"/>
        <w:adjustRightInd w:val="0"/>
        <w:ind w:left="6480"/>
      </w:pPr>
      <w:r w:rsidRPr="005400FF">
        <w:t>Приложение № 1 към Техническо предложение</w:t>
      </w:r>
    </w:p>
    <w:p w:rsidR="00AD53F1" w:rsidRPr="00542E87" w:rsidRDefault="00AD53F1" w:rsidP="00AD53F1">
      <w:pPr>
        <w:autoSpaceDE w:val="0"/>
        <w:autoSpaceDN w:val="0"/>
        <w:adjustRightInd w:val="0"/>
        <w:jc w:val="center"/>
        <w:rPr>
          <w:b/>
          <w:bCs/>
        </w:rPr>
      </w:pPr>
    </w:p>
    <w:p w:rsidR="00AD53F1" w:rsidRPr="00542E87" w:rsidRDefault="00AD53F1" w:rsidP="00AD53F1">
      <w:pPr>
        <w:autoSpaceDE w:val="0"/>
        <w:autoSpaceDN w:val="0"/>
        <w:adjustRightInd w:val="0"/>
        <w:jc w:val="center"/>
        <w:rPr>
          <w:b/>
          <w:bCs/>
        </w:rPr>
      </w:pPr>
      <w:r w:rsidRPr="00542E87">
        <w:rPr>
          <w:b/>
          <w:bCs/>
        </w:rPr>
        <w:t>ТЕХНИЧЕСКИ ХАРАКТЕРИСТИКИ НА МАТЕРИАЛИТЕ И ИЗДЕЛИЯТА, ДОСТАВКА ОТ ИЗПЪЛНИТЕЛЯ</w:t>
      </w:r>
    </w:p>
    <w:p w:rsidR="00AD53F1" w:rsidRPr="00542E87" w:rsidRDefault="00AD53F1" w:rsidP="00AD53F1">
      <w:pPr>
        <w:autoSpaceDE w:val="0"/>
        <w:autoSpaceDN w:val="0"/>
        <w:adjustRightInd w:val="0"/>
        <w:rPr>
          <w:b/>
          <w:bCs/>
          <w:highlight w:val="yellow"/>
        </w:rPr>
      </w:pPr>
    </w:p>
    <w:tbl>
      <w:tblPr>
        <w:tblW w:w="10815" w:type="dxa"/>
        <w:jc w:val="center"/>
        <w:tblInd w:w="-864" w:type="dxa"/>
        <w:tblLook w:val="04A0"/>
      </w:tblPr>
      <w:tblGrid>
        <w:gridCol w:w="735"/>
        <w:gridCol w:w="4320"/>
        <w:gridCol w:w="3960"/>
        <w:gridCol w:w="1800"/>
      </w:tblGrid>
      <w:tr w:rsidR="00AD53F1" w:rsidRPr="00542E87" w:rsidTr="00B90333">
        <w:trPr>
          <w:trHeight w:val="315"/>
          <w:jc w:val="center"/>
        </w:trPr>
        <w:tc>
          <w:tcPr>
            <w:tcW w:w="73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D53F1" w:rsidRPr="00542E87" w:rsidRDefault="00AD53F1" w:rsidP="00B90333">
            <w:pPr>
              <w:jc w:val="center"/>
              <w:rPr>
                <w:b/>
                <w:bCs/>
              </w:rPr>
            </w:pPr>
            <w:r w:rsidRPr="00542E87">
              <w:rPr>
                <w:b/>
                <w:bCs/>
              </w:rPr>
              <w:t>№ по ред</w:t>
            </w:r>
          </w:p>
        </w:tc>
        <w:tc>
          <w:tcPr>
            <w:tcW w:w="4320" w:type="dxa"/>
            <w:tcBorders>
              <w:top w:val="single" w:sz="4" w:space="0" w:color="auto"/>
              <w:left w:val="nil"/>
              <w:bottom w:val="single" w:sz="4" w:space="0" w:color="auto"/>
              <w:right w:val="single" w:sz="4" w:space="0" w:color="auto"/>
            </w:tcBorders>
            <w:shd w:val="clear" w:color="000000" w:fill="FFFFFF"/>
            <w:vAlign w:val="center"/>
          </w:tcPr>
          <w:p w:rsidR="00AD53F1" w:rsidRPr="00542E87" w:rsidRDefault="00AD53F1" w:rsidP="00B90333">
            <w:pPr>
              <w:jc w:val="center"/>
              <w:rPr>
                <w:b/>
                <w:bCs/>
              </w:rPr>
            </w:pPr>
            <w:r w:rsidRPr="00542E87">
              <w:rPr>
                <w:b/>
                <w:bCs/>
              </w:rPr>
              <w:t>Наименование и характеристики, съгласно одобреният инвестиционен проект</w:t>
            </w:r>
          </w:p>
        </w:tc>
        <w:tc>
          <w:tcPr>
            <w:tcW w:w="3960" w:type="dxa"/>
            <w:tcBorders>
              <w:top w:val="single" w:sz="4" w:space="0" w:color="auto"/>
              <w:left w:val="nil"/>
              <w:bottom w:val="single" w:sz="4" w:space="0" w:color="auto"/>
              <w:right w:val="single" w:sz="4" w:space="0" w:color="auto"/>
            </w:tcBorders>
            <w:shd w:val="clear" w:color="000000" w:fill="FFFFFF"/>
            <w:noWrap/>
            <w:vAlign w:val="center"/>
          </w:tcPr>
          <w:p w:rsidR="00AD53F1" w:rsidRPr="00542E87" w:rsidRDefault="00AD53F1" w:rsidP="00B90333">
            <w:pPr>
              <w:jc w:val="center"/>
              <w:rPr>
                <w:b/>
                <w:bCs/>
              </w:rPr>
            </w:pPr>
            <w:r w:rsidRPr="00542E87">
              <w:rPr>
                <w:b/>
                <w:bCs/>
              </w:rPr>
              <w:t>Технически характерестики, предложение от участника</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AD53F1" w:rsidRPr="00542E87" w:rsidRDefault="00AD53F1" w:rsidP="00B90333">
            <w:pPr>
              <w:jc w:val="center"/>
              <w:rPr>
                <w:b/>
                <w:bCs/>
              </w:rPr>
            </w:pPr>
            <w:r w:rsidRPr="00542E87">
              <w:rPr>
                <w:b/>
                <w:bCs/>
              </w:rPr>
              <w:t>Производител</w:t>
            </w:r>
          </w:p>
        </w:tc>
      </w:tr>
      <w:tr w:rsidR="00AD53F1" w:rsidRPr="00542E87" w:rsidTr="00B90333">
        <w:trPr>
          <w:trHeight w:val="566"/>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1</w:t>
            </w:r>
          </w:p>
        </w:tc>
        <w:tc>
          <w:tcPr>
            <w:tcW w:w="4320" w:type="dxa"/>
            <w:tcBorders>
              <w:top w:val="single" w:sz="4" w:space="0" w:color="auto"/>
              <w:left w:val="nil"/>
              <w:bottom w:val="single" w:sz="4" w:space="0" w:color="auto"/>
              <w:right w:val="single" w:sz="4" w:space="0" w:color="auto"/>
            </w:tcBorders>
            <w:shd w:val="clear" w:color="auto" w:fill="auto"/>
            <w:vAlign w:val="center"/>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auto" w:fill="auto"/>
            <w:vAlign w:val="bottom"/>
          </w:tcPr>
          <w:p w:rsidR="00AD53F1" w:rsidRPr="00542E87" w:rsidRDefault="00AD53F1" w:rsidP="00B90333">
            <w:pPr>
              <w:jc w:val="right"/>
            </w:pPr>
          </w:p>
        </w:tc>
        <w:tc>
          <w:tcPr>
            <w:tcW w:w="1800" w:type="dxa"/>
            <w:tcBorders>
              <w:top w:val="single" w:sz="4" w:space="0" w:color="auto"/>
              <w:left w:val="nil"/>
              <w:bottom w:val="single" w:sz="4" w:space="0" w:color="auto"/>
              <w:right w:val="single" w:sz="4" w:space="0" w:color="auto"/>
            </w:tcBorders>
          </w:tcPr>
          <w:p w:rsidR="00AD53F1" w:rsidRPr="00542E87" w:rsidRDefault="00AD53F1" w:rsidP="00B90333">
            <w:pPr>
              <w:jc w:val="right"/>
            </w:pPr>
          </w:p>
        </w:tc>
      </w:tr>
      <w:tr w:rsidR="00AD53F1" w:rsidRPr="00542E87" w:rsidTr="00B90333">
        <w:trPr>
          <w:trHeight w:val="600"/>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2</w:t>
            </w:r>
          </w:p>
        </w:tc>
        <w:tc>
          <w:tcPr>
            <w:tcW w:w="4320" w:type="dxa"/>
            <w:tcBorders>
              <w:top w:val="single" w:sz="4" w:space="0" w:color="auto"/>
              <w:left w:val="nil"/>
              <w:bottom w:val="single" w:sz="4" w:space="0" w:color="auto"/>
              <w:right w:val="single" w:sz="4" w:space="0" w:color="auto"/>
            </w:tcBorders>
            <w:shd w:val="clear" w:color="auto" w:fill="auto"/>
            <w:vAlign w:val="center"/>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auto" w:fill="auto"/>
            <w:vAlign w:val="bottom"/>
          </w:tcPr>
          <w:p w:rsidR="00AD53F1" w:rsidRPr="00542E87" w:rsidRDefault="00AD53F1" w:rsidP="00B90333">
            <w:pPr>
              <w:jc w:val="right"/>
            </w:pPr>
          </w:p>
        </w:tc>
        <w:tc>
          <w:tcPr>
            <w:tcW w:w="1800" w:type="dxa"/>
            <w:tcBorders>
              <w:top w:val="single" w:sz="4" w:space="0" w:color="auto"/>
              <w:left w:val="nil"/>
              <w:bottom w:val="single" w:sz="4" w:space="0" w:color="auto"/>
              <w:right w:val="single" w:sz="4" w:space="0" w:color="auto"/>
            </w:tcBorders>
          </w:tcPr>
          <w:p w:rsidR="00AD53F1" w:rsidRPr="00542E87" w:rsidRDefault="00AD53F1" w:rsidP="00B90333">
            <w:pPr>
              <w:jc w:val="right"/>
            </w:pPr>
          </w:p>
        </w:tc>
      </w:tr>
      <w:tr w:rsidR="00AD53F1" w:rsidRPr="00542E87" w:rsidTr="00B90333">
        <w:trPr>
          <w:trHeight w:val="470"/>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3</w:t>
            </w:r>
          </w:p>
        </w:tc>
        <w:tc>
          <w:tcPr>
            <w:tcW w:w="4320" w:type="dxa"/>
            <w:tcBorders>
              <w:top w:val="single" w:sz="4" w:space="0" w:color="auto"/>
              <w:left w:val="nil"/>
              <w:bottom w:val="single" w:sz="4" w:space="0" w:color="auto"/>
              <w:right w:val="single" w:sz="4" w:space="0" w:color="auto"/>
            </w:tcBorders>
            <w:shd w:val="clear" w:color="auto" w:fill="auto"/>
            <w:vAlign w:val="center"/>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auto" w:fill="auto"/>
            <w:vAlign w:val="bottom"/>
          </w:tcPr>
          <w:p w:rsidR="00AD53F1" w:rsidRPr="00542E87" w:rsidRDefault="00AD53F1" w:rsidP="00B90333">
            <w:pPr>
              <w:jc w:val="right"/>
            </w:pPr>
          </w:p>
        </w:tc>
        <w:tc>
          <w:tcPr>
            <w:tcW w:w="1800" w:type="dxa"/>
            <w:tcBorders>
              <w:top w:val="single" w:sz="4" w:space="0" w:color="auto"/>
              <w:left w:val="nil"/>
              <w:bottom w:val="single" w:sz="4" w:space="0" w:color="auto"/>
              <w:right w:val="single" w:sz="4" w:space="0" w:color="auto"/>
            </w:tcBorders>
          </w:tcPr>
          <w:p w:rsidR="00AD53F1" w:rsidRPr="00542E87" w:rsidRDefault="00AD53F1" w:rsidP="00B90333">
            <w:pPr>
              <w:jc w:val="right"/>
            </w:pPr>
          </w:p>
        </w:tc>
      </w:tr>
      <w:tr w:rsidR="00AD53F1" w:rsidRPr="00542E87" w:rsidTr="00B90333">
        <w:trPr>
          <w:trHeight w:val="450"/>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4</w:t>
            </w:r>
          </w:p>
        </w:tc>
        <w:tc>
          <w:tcPr>
            <w:tcW w:w="4320" w:type="dxa"/>
            <w:tcBorders>
              <w:top w:val="single" w:sz="4" w:space="0" w:color="auto"/>
              <w:left w:val="nil"/>
              <w:bottom w:val="single" w:sz="4" w:space="0" w:color="auto"/>
              <w:right w:val="single" w:sz="4" w:space="0" w:color="auto"/>
            </w:tcBorders>
            <w:shd w:val="clear" w:color="auto" w:fill="auto"/>
            <w:vAlign w:val="center"/>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auto" w:fill="auto"/>
            <w:vAlign w:val="bottom"/>
          </w:tcPr>
          <w:p w:rsidR="00AD53F1" w:rsidRPr="00542E87" w:rsidRDefault="00AD53F1" w:rsidP="00B90333">
            <w:pPr>
              <w:jc w:val="right"/>
            </w:pPr>
          </w:p>
        </w:tc>
        <w:tc>
          <w:tcPr>
            <w:tcW w:w="1800" w:type="dxa"/>
            <w:tcBorders>
              <w:top w:val="single" w:sz="4" w:space="0" w:color="auto"/>
              <w:left w:val="nil"/>
              <w:bottom w:val="single" w:sz="4" w:space="0" w:color="auto"/>
              <w:right w:val="single" w:sz="4" w:space="0" w:color="auto"/>
            </w:tcBorders>
          </w:tcPr>
          <w:p w:rsidR="00AD53F1" w:rsidRPr="00542E87" w:rsidDel="00953A11" w:rsidRDefault="00AD53F1" w:rsidP="00B90333">
            <w:pPr>
              <w:jc w:val="right"/>
            </w:pPr>
          </w:p>
        </w:tc>
      </w:tr>
      <w:tr w:rsidR="00AD53F1" w:rsidRPr="00542E87" w:rsidTr="00B90333">
        <w:trPr>
          <w:trHeight w:val="315"/>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5</w:t>
            </w:r>
          </w:p>
        </w:tc>
        <w:tc>
          <w:tcPr>
            <w:tcW w:w="4320" w:type="dxa"/>
            <w:tcBorders>
              <w:top w:val="single" w:sz="4" w:space="0" w:color="auto"/>
              <w:left w:val="nil"/>
              <w:bottom w:val="single" w:sz="4" w:space="0" w:color="auto"/>
              <w:right w:val="single" w:sz="4" w:space="0" w:color="auto"/>
            </w:tcBorders>
            <w:shd w:val="clear" w:color="auto" w:fill="auto"/>
            <w:vAlign w:val="center"/>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auto" w:fill="auto"/>
            <w:vAlign w:val="bottom"/>
          </w:tcPr>
          <w:p w:rsidR="00AD53F1" w:rsidRPr="00542E87" w:rsidRDefault="00AD53F1" w:rsidP="00B90333">
            <w:pPr>
              <w:jc w:val="right"/>
            </w:pPr>
          </w:p>
        </w:tc>
        <w:tc>
          <w:tcPr>
            <w:tcW w:w="1800" w:type="dxa"/>
            <w:tcBorders>
              <w:top w:val="single" w:sz="4" w:space="0" w:color="auto"/>
              <w:left w:val="nil"/>
              <w:bottom w:val="single" w:sz="4" w:space="0" w:color="auto"/>
              <w:right w:val="single" w:sz="4" w:space="0" w:color="auto"/>
            </w:tcBorders>
          </w:tcPr>
          <w:p w:rsidR="00AD53F1" w:rsidRPr="00542E87" w:rsidDel="00953A11" w:rsidRDefault="00AD53F1" w:rsidP="00B90333">
            <w:pPr>
              <w:jc w:val="right"/>
            </w:pPr>
          </w:p>
        </w:tc>
      </w:tr>
      <w:tr w:rsidR="00AD53F1" w:rsidRPr="00542E87" w:rsidTr="00B90333">
        <w:trPr>
          <w:trHeight w:val="315"/>
          <w:jc w:val="center"/>
        </w:trPr>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6</w:t>
            </w:r>
          </w:p>
        </w:tc>
        <w:tc>
          <w:tcPr>
            <w:tcW w:w="4320" w:type="dxa"/>
            <w:tcBorders>
              <w:top w:val="single" w:sz="4" w:space="0" w:color="auto"/>
              <w:left w:val="nil"/>
              <w:bottom w:val="single" w:sz="4" w:space="0" w:color="auto"/>
              <w:right w:val="single" w:sz="4" w:space="0" w:color="auto"/>
            </w:tcBorders>
            <w:shd w:val="clear" w:color="000000" w:fill="FFFFFF"/>
            <w:vAlign w:val="bottom"/>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AD53F1" w:rsidRPr="00542E87" w:rsidRDefault="00AD53F1" w:rsidP="00B90333">
            <w:pPr>
              <w:jc w:val="right"/>
            </w:pPr>
          </w:p>
        </w:tc>
        <w:tc>
          <w:tcPr>
            <w:tcW w:w="1800" w:type="dxa"/>
            <w:tcBorders>
              <w:top w:val="single" w:sz="4" w:space="0" w:color="auto"/>
              <w:left w:val="nil"/>
              <w:bottom w:val="single" w:sz="4" w:space="0" w:color="auto"/>
              <w:right w:val="single" w:sz="4" w:space="0" w:color="auto"/>
            </w:tcBorders>
            <w:shd w:val="clear" w:color="CCCCFF" w:fill="FFFFFF"/>
          </w:tcPr>
          <w:p w:rsidR="00AD53F1" w:rsidRPr="00542E87" w:rsidDel="00953A11" w:rsidRDefault="00AD53F1" w:rsidP="00B90333">
            <w:pPr>
              <w:jc w:val="right"/>
            </w:pPr>
          </w:p>
        </w:tc>
      </w:tr>
      <w:tr w:rsidR="00AD53F1" w:rsidRPr="00542E87" w:rsidTr="00B90333">
        <w:trPr>
          <w:trHeight w:val="6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7</w:t>
            </w:r>
          </w:p>
        </w:tc>
        <w:tc>
          <w:tcPr>
            <w:tcW w:w="4320" w:type="dxa"/>
            <w:tcBorders>
              <w:top w:val="nil"/>
              <w:left w:val="nil"/>
              <w:bottom w:val="single" w:sz="4" w:space="0" w:color="auto"/>
              <w:right w:val="single" w:sz="4" w:space="0" w:color="auto"/>
            </w:tcBorders>
            <w:shd w:val="clear" w:color="000000" w:fill="FFFFFF"/>
            <w:vAlign w:val="bottom"/>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AD53F1" w:rsidRPr="00542E87" w:rsidRDefault="00AD53F1" w:rsidP="00B9033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AD53F1" w:rsidRPr="00542E87" w:rsidDel="00953A11" w:rsidRDefault="00AD53F1" w:rsidP="00B90333">
            <w:pPr>
              <w:jc w:val="right"/>
            </w:pPr>
          </w:p>
        </w:tc>
      </w:tr>
      <w:tr w:rsidR="00AD53F1" w:rsidRPr="00542E87" w:rsidTr="00B90333">
        <w:trPr>
          <w:trHeight w:val="6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8</w:t>
            </w:r>
          </w:p>
        </w:tc>
        <w:tc>
          <w:tcPr>
            <w:tcW w:w="4320" w:type="dxa"/>
            <w:tcBorders>
              <w:top w:val="nil"/>
              <w:left w:val="nil"/>
              <w:bottom w:val="single" w:sz="4" w:space="0" w:color="auto"/>
              <w:right w:val="single" w:sz="4" w:space="0" w:color="auto"/>
            </w:tcBorders>
            <w:shd w:val="clear" w:color="000000" w:fill="FFFFFF"/>
            <w:vAlign w:val="bottom"/>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AD53F1" w:rsidRPr="00542E87" w:rsidRDefault="00AD53F1" w:rsidP="00B9033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AD53F1" w:rsidRPr="00542E87" w:rsidDel="00953A11" w:rsidRDefault="00AD53F1" w:rsidP="00B90333">
            <w:pPr>
              <w:jc w:val="right"/>
            </w:pPr>
          </w:p>
        </w:tc>
      </w:tr>
      <w:tr w:rsidR="00AD53F1" w:rsidRPr="00542E87" w:rsidTr="00B90333">
        <w:trPr>
          <w:trHeight w:val="6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9</w:t>
            </w:r>
          </w:p>
        </w:tc>
        <w:tc>
          <w:tcPr>
            <w:tcW w:w="4320" w:type="dxa"/>
            <w:tcBorders>
              <w:top w:val="nil"/>
              <w:left w:val="nil"/>
              <w:bottom w:val="single" w:sz="4" w:space="0" w:color="auto"/>
              <w:right w:val="single" w:sz="4" w:space="0" w:color="auto"/>
            </w:tcBorders>
            <w:shd w:val="clear" w:color="000000" w:fill="FFFFFF"/>
            <w:vAlign w:val="bottom"/>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AD53F1" w:rsidRPr="00542E87" w:rsidRDefault="00AD53F1" w:rsidP="00B9033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AD53F1" w:rsidRPr="00542E87" w:rsidDel="00953A11" w:rsidRDefault="00AD53F1" w:rsidP="00B90333">
            <w:pPr>
              <w:jc w:val="right"/>
            </w:pPr>
          </w:p>
        </w:tc>
      </w:tr>
      <w:tr w:rsidR="00AD53F1" w:rsidRPr="00542E87" w:rsidTr="00B90333">
        <w:trPr>
          <w:trHeight w:val="3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10</w:t>
            </w:r>
          </w:p>
        </w:tc>
        <w:tc>
          <w:tcPr>
            <w:tcW w:w="4320" w:type="dxa"/>
            <w:tcBorders>
              <w:top w:val="nil"/>
              <w:left w:val="nil"/>
              <w:bottom w:val="single" w:sz="4" w:space="0" w:color="auto"/>
              <w:right w:val="single" w:sz="4" w:space="0" w:color="auto"/>
            </w:tcBorders>
            <w:shd w:val="clear" w:color="000000" w:fill="FFFFFF"/>
            <w:vAlign w:val="bottom"/>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AD53F1" w:rsidRPr="00542E87" w:rsidRDefault="00AD53F1" w:rsidP="00B9033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AD53F1" w:rsidRPr="00542E87" w:rsidDel="00953A11" w:rsidRDefault="00AD53F1" w:rsidP="00B90333">
            <w:pPr>
              <w:jc w:val="right"/>
            </w:pPr>
          </w:p>
        </w:tc>
      </w:tr>
      <w:tr w:rsidR="00AD53F1" w:rsidRPr="00542E87" w:rsidTr="00B90333">
        <w:trPr>
          <w:trHeight w:val="3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11</w:t>
            </w:r>
          </w:p>
        </w:tc>
        <w:tc>
          <w:tcPr>
            <w:tcW w:w="4320" w:type="dxa"/>
            <w:tcBorders>
              <w:top w:val="nil"/>
              <w:left w:val="nil"/>
              <w:bottom w:val="single" w:sz="4" w:space="0" w:color="auto"/>
              <w:right w:val="single" w:sz="4" w:space="0" w:color="auto"/>
            </w:tcBorders>
            <w:shd w:val="clear" w:color="000000" w:fill="FFFFFF"/>
            <w:vAlign w:val="bottom"/>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AD53F1" w:rsidRPr="00542E87" w:rsidRDefault="00AD53F1" w:rsidP="00B9033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AD53F1" w:rsidRPr="00542E87" w:rsidDel="00953A11" w:rsidRDefault="00AD53F1" w:rsidP="00B90333">
            <w:pPr>
              <w:jc w:val="right"/>
            </w:pPr>
          </w:p>
        </w:tc>
      </w:tr>
      <w:tr w:rsidR="00AD53F1" w:rsidRPr="00542E87" w:rsidTr="00B90333">
        <w:trPr>
          <w:trHeight w:val="3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12</w:t>
            </w:r>
          </w:p>
        </w:tc>
        <w:tc>
          <w:tcPr>
            <w:tcW w:w="4320" w:type="dxa"/>
            <w:tcBorders>
              <w:top w:val="nil"/>
              <w:left w:val="nil"/>
              <w:bottom w:val="single" w:sz="4" w:space="0" w:color="auto"/>
              <w:right w:val="single" w:sz="4" w:space="0" w:color="auto"/>
            </w:tcBorders>
            <w:shd w:val="clear" w:color="000000" w:fill="FFFFFF"/>
            <w:vAlign w:val="bottom"/>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AD53F1" w:rsidRPr="00542E87" w:rsidRDefault="00AD53F1" w:rsidP="00B9033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AD53F1" w:rsidRPr="00542E87" w:rsidDel="00953A11" w:rsidRDefault="00AD53F1" w:rsidP="00B90333">
            <w:pPr>
              <w:jc w:val="right"/>
            </w:pPr>
          </w:p>
        </w:tc>
      </w:tr>
      <w:tr w:rsidR="00AD53F1" w:rsidRPr="00542E87" w:rsidTr="00B90333">
        <w:trPr>
          <w:trHeight w:val="315"/>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13</w:t>
            </w:r>
          </w:p>
        </w:tc>
        <w:tc>
          <w:tcPr>
            <w:tcW w:w="4320" w:type="dxa"/>
            <w:tcBorders>
              <w:top w:val="nil"/>
              <w:left w:val="nil"/>
              <w:bottom w:val="single" w:sz="4" w:space="0" w:color="auto"/>
              <w:right w:val="single" w:sz="4" w:space="0" w:color="auto"/>
            </w:tcBorders>
            <w:shd w:val="clear" w:color="000000" w:fill="FFFFFF"/>
            <w:vAlign w:val="bottom"/>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CCCCFF" w:fill="FFFFFF"/>
            <w:noWrap/>
            <w:vAlign w:val="bottom"/>
          </w:tcPr>
          <w:p w:rsidR="00AD53F1" w:rsidRPr="00542E87" w:rsidRDefault="00AD53F1" w:rsidP="00B90333">
            <w:pPr>
              <w:jc w:val="right"/>
            </w:pPr>
          </w:p>
        </w:tc>
        <w:tc>
          <w:tcPr>
            <w:tcW w:w="1800" w:type="dxa"/>
            <w:tcBorders>
              <w:top w:val="single" w:sz="4" w:space="0" w:color="auto"/>
              <w:left w:val="single" w:sz="4" w:space="0" w:color="auto"/>
              <w:bottom w:val="single" w:sz="4" w:space="0" w:color="auto"/>
              <w:right w:val="single" w:sz="4" w:space="0" w:color="auto"/>
            </w:tcBorders>
            <w:shd w:val="clear" w:color="CCCCFF" w:fill="FFFFFF"/>
          </w:tcPr>
          <w:p w:rsidR="00AD53F1" w:rsidRPr="00542E87" w:rsidDel="00953A11" w:rsidRDefault="00AD53F1" w:rsidP="00B90333">
            <w:pPr>
              <w:jc w:val="right"/>
            </w:pPr>
          </w:p>
        </w:tc>
      </w:tr>
      <w:tr w:rsidR="00AD53F1" w:rsidRPr="00542E87" w:rsidTr="00B90333">
        <w:trPr>
          <w:trHeight w:val="471"/>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14</w:t>
            </w:r>
          </w:p>
        </w:tc>
        <w:tc>
          <w:tcPr>
            <w:tcW w:w="4320" w:type="dxa"/>
            <w:tcBorders>
              <w:top w:val="nil"/>
              <w:left w:val="nil"/>
              <w:bottom w:val="single" w:sz="4" w:space="0" w:color="auto"/>
              <w:right w:val="single" w:sz="4" w:space="0" w:color="auto"/>
            </w:tcBorders>
            <w:shd w:val="clear" w:color="auto" w:fill="auto"/>
            <w:vAlign w:val="center"/>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auto" w:fill="auto"/>
            <w:vAlign w:val="bottom"/>
          </w:tcPr>
          <w:p w:rsidR="00AD53F1" w:rsidRPr="00542E87" w:rsidRDefault="00AD53F1" w:rsidP="00B90333">
            <w:pPr>
              <w:jc w:val="right"/>
            </w:pPr>
          </w:p>
        </w:tc>
        <w:tc>
          <w:tcPr>
            <w:tcW w:w="1800" w:type="dxa"/>
            <w:tcBorders>
              <w:top w:val="single" w:sz="4" w:space="0" w:color="auto"/>
              <w:left w:val="single" w:sz="4" w:space="0" w:color="auto"/>
              <w:bottom w:val="single" w:sz="4" w:space="0" w:color="auto"/>
              <w:right w:val="single" w:sz="4" w:space="0" w:color="auto"/>
            </w:tcBorders>
          </w:tcPr>
          <w:p w:rsidR="00AD53F1" w:rsidRPr="00542E87" w:rsidDel="00953A11" w:rsidRDefault="00AD53F1" w:rsidP="00B90333">
            <w:pPr>
              <w:jc w:val="right"/>
            </w:pPr>
          </w:p>
        </w:tc>
      </w:tr>
      <w:tr w:rsidR="00AD53F1" w:rsidRPr="00542E87" w:rsidTr="00B90333">
        <w:trPr>
          <w:trHeight w:val="451"/>
          <w:jc w:val="center"/>
        </w:trPr>
        <w:tc>
          <w:tcPr>
            <w:tcW w:w="735" w:type="dxa"/>
            <w:tcBorders>
              <w:top w:val="nil"/>
              <w:left w:val="single" w:sz="4" w:space="0" w:color="auto"/>
              <w:bottom w:val="single" w:sz="4" w:space="0" w:color="auto"/>
              <w:right w:val="single" w:sz="4" w:space="0" w:color="auto"/>
            </w:tcBorders>
            <w:shd w:val="clear" w:color="auto" w:fill="auto"/>
            <w:vAlign w:val="center"/>
          </w:tcPr>
          <w:p w:rsidR="00AD53F1" w:rsidRPr="00542E87" w:rsidRDefault="00AD53F1" w:rsidP="00B90333">
            <w:pPr>
              <w:jc w:val="center"/>
            </w:pPr>
            <w:r w:rsidRPr="00542E87">
              <w:t>15</w:t>
            </w:r>
          </w:p>
        </w:tc>
        <w:tc>
          <w:tcPr>
            <w:tcW w:w="4320" w:type="dxa"/>
            <w:tcBorders>
              <w:top w:val="nil"/>
              <w:left w:val="nil"/>
              <w:bottom w:val="single" w:sz="4" w:space="0" w:color="auto"/>
              <w:right w:val="single" w:sz="4" w:space="0" w:color="auto"/>
            </w:tcBorders>
            <w:shd w:val="clear" w:color="auto" w:fill="auto"/>
            <w:vAlign w:val="center"/>
          </w:tcPr>
          <w:p w:rsidR="00AD53F1" w:rsidRPr="00542E87" w:rsidRDefault="00AD53F1" w:rsidP="00B90333"/>
        </w:tc>
        <w:tc>
          <w:tcPr>
            <w:tcW w:w="3960" w:type="dxa"/>
            <w:tcBorders>
              <w:top w:val="single" w:sz="4" w:space="0" w:color="auto"/>
              <w:left w:val="nil"/>
              <w:bottom w:val="single" w:sz="4" w:space="0" w:color="auto"/>
              <w:right w:val="single" w:sz="4" w:space="0" w:color="auto"/>
            </w:tcBorders>
            <w:shd w:val="clear" w:color="auto" w:fill="auto"/>
            <w:vAlign w:val="bottom"/>
          </w:tcPr>
          <w:p w:rsidR="00AD53F1" w:rsidRPr="00542E87" w:rsidRDefault="00AD53F1" w:rsidP="00B90333">
            <w:pPr>
              <w:jc w:val="right"/>
            </w:pPr>
          </w:p>
        </w:tc>
        <w:tc>
          <w:tcPr>
            <w:tcW w:w="1800" w:type="dxa"/>
            <w:tcBorders>
              <w:top w:val="single" w:sz="4" w:space="0" w:color="auto"/>
              <w:left w:val="single" w:sz="4" w:space="0" w:color="auto"/>
              <w:bottom w:val="single" w:sz="4" w:space="0" w:color="auto"/>
              <w:right w:val="single" w:sz="4" w:space="0" w:color="auto"/>
            </w:tcBorders>
          </w:tcPr>
          <w:p w:rsidR="00AD53F1" w:rsidRPr="00542E87" w:rsidDel="00953A11" w:rsidRDefault="00AD53F1" w:rsidP="00B90333">
            <w:pPr>
              <w:jc w:val="right"/>
            </w:pPr>
          </w:p>
        </w:tc>
      </w:tr>
    </w:tbl>
    <w:p w:rsidR="00AD53F1" w:rsidRPr="00542E87" w:rsidRDefault="00AD53F1" w:rsidP="00AD53F1"/>
    <w:p w:rsidR="00AD53F1" w:rsidRPr="00542E87" w:rsidRDefault="00AD53F1" w:rsidP="00AD53F1"/>
    <w:p w:rsidR="00AD53F1" w:rsidRPr="00542E87" w:rsidRDefault="00AD53F1" w:rsidP="00AD53F1">
      <w:pPr>
        <w:autoSpaceDE w:val="0"/>
        <w:autoSpaceDN w:val="0"/>
        <w:adjustRightInd w:val="0"/>
        <w:jc w:val="both"/>
      </w:pPr>
    </w:p>
    <w:p w:rsidR="00AD53F1" w:rsidRPr="00542E87" w:rsidRDefault="00AD53F1" w:rsidP="00AD53F1">
      <w:pPr>
        <w:jc w:val="both"/>
      </w:pPr>
      <w:r w:rsidRPr="00542E87">
        <w:t>Дата</w:t>
      </w:r>
    </w:p>
    <w:p w:rsidR="00AD53F1" w:rsidRPr="00542E87" w:rsidRDefault="00AD53F1" w:rsidP="00AD53F1">
      <w:pPr>
        <w:jc w:val="both"/>
        <w:rPr>
          <w:vanish/>
        </w:rPr>
      </w:pPr>
      <w:r w:rsidRPr="00542E87">
        <w:t>Име и фамилия</w:t>
      </w:r>
      <w:r>
        <w:t xml:space="preserve">, </w:t>
      </w:r>
    </w:p>
    <w:p w:rsidR="00AD53F1" w:rsidRDefault="00AD53F1" w:rsidP="00AD53F1">
      <w:r w:rsidRPr="00542E87">
        <w:t>Подпис на лицето (и печат)</w:t>
      </w:r>
    </w:p>
    <w:p w:rsidR="00AD53F1" w:rsidRPr="00542E87" w:rsidRDefault="00AD53F1" w:rsidP="00AD53F1">
      <w:pPr>
        <w:rPr>
          <w:vanish/>
        </w:rPr>
      </w:pPr>
    </w:p>
    <w:p w:rsidR="00AD53F1" w:rsidRPr="00542E87" w:rsidRDefault="00AD53F1" w:rsidP="00AD53F1">
      <w:pPr>
        <w:rPr>
          <w:vanish/>
        </w:rPr>
      </w:pPr>
    </w:p>
    <w:p w:rsidR="00AD53F1" w:rsidRPr="00542E87" w:rsidRDefault="00AD53F1" w:rsidP="00AD53F1">
      <w:pPr>
        <w:rPr>
          <w:vanish/>
        </w:rPr>
      </w:pPr>
    </w:p>
    <w:p w:rsidR="00AD53F1" w:rsidRPr="00DC6313" w:rsidRDefault="00AD53F1" w:rsidP="00AD53F1">
      <w:pPr>
        <w:jc w:val="both"/>
        <w:rPr>
          <w:i/>
        </w:rPr>
      </w:pPr>
      <w:r w:rsidRPr="00542E87">
        <w:rPr>
          <w:i/>
        </w:rPr>
        <w:t>Документът се подписва от законния представител на участника или от надлежно упълномощено лице.</w:t>
      </w:r>
    </w:p>
    <w:p w:rsidR="00AD53F1" w:rsidRPr="00DC6313" w:rsidRDefault="00AD53F1" w:rsidP="00AD53F1">
      <w:pPr>
        <w:jc w:val="both"/>
        <w:rPr>
          <w:i/>
        </w:rPr>
      </w:pPr>
    </w:p>
    <w:p w:rsidR="00AD53F1" w:rsidRPr="005400FF" w:rsidRDefault="00AD53F1" w:rsidP="00AD53F1">
      <w:pPr>
        <w:autoSpaceDE w:val="0"/>
        <w:autoSpaceDN w:val="0"/>
        <w:adjustRightInd w:val="0"/>
        <w:ind w:left="6480"/>
        <w:jc w:val="both"/>
        <w:rPr>
          <w:b/>
          <w:bCs/>
        </w:rPr>
      </w:pPr>
      <w:r w:rsidRPr="005400FF">
        <w:rPr>
          <w:b/>
          <w:bCs/>
        </w:rPr>
        <w:t>Поставя се в плик № 2</w:t>
      </w:r>
    </w:p>
    <w:p w:rsidR="00AD53F1" w:rsidRDefault="00AD53F1" w:rsidP="00AD53F1">
      <w:pPr>
        <w:autoSpaceDE w:val="0"/>
        <w:autoSpaceDN w:val="0"/>
        <w:adjustRightInd w:val="0"/>
        <w:ind w:left="6480"/>
      </w:pPr>
    </w:p>
    <w:p w:rsidR="00AD53F1" w:rsidRDefault="00AD53F1" w:rsidP="00AD53F1">
      <w:pPr>
        <w:autoSpaceDE w:val="0"/>
        <w:autoSpaceDN w:val="0"/>
        <w:adjustRightInd w:val="0"/>
        <w:ind w:left="6480"/>
        <w:rPr>
          <w:b/>
          <w:bCs/>
        </w:rPr>
      </w:pPr>
      <w:r w:rsidRPr="005400FF">
        <w:rPr>
          <w:b/>
          <w:bCs/>
        </w:rPr>
        <w:lastRenderedPageBreak/>
        <w:t>Поставя се в плик № 2</w:t>
      </w:r>
    </w:p>
    <w:p w:rsidR="00AD53F1" w:rsidRDefault="00AD53F1" w:rsidP="00AD53F1">
      <w:pPr>
        <w:autoSpaceDE w:val="0"/>
        <w:autoSpaceDN w:val="0"/>
        <w:adjustRightInd w:val="0"/>
        <w:ind w:left="6480"/>
      </w:pPr>
      <w:r>
        <w:t>К</w:t>
      </w:r>
      <w:r w:rsidRPr="005400FF">
        <w:t>ъм Техническо предложение</w:t>
      </w:r>
    </w:p>
    <w:p w:rsidR="00AD53F1" w:rsidRPr="00542E87" w:rsidRDefault="00AD53F1" w:rsidP="00AD53F1">
      <w:pPr>
        <w:autoSpaceDE w:val="0"/>
        <w:autoSpaceDN w:val="0"/>
        <w:adjustRightInd w:val="0"/>
        <w:ind w:left="6480"/>
      </w:pPr>
      <w:r>
        <w:t>когато е проложимо</w:t>
      </w:r>
    </w:p>
    <w:p w:rsidR="00AD53F1" w:rsidRPr="00DC6313" w:rsidRDefault="00AD53F1" w:rsidP="00AD53F1">
      <w:pPr>
        <w:pStyle w:val="Heading5"/>
        <w:spacing w:before="480"/>
        <w:jc w:val="center"/>
        <w:rPr>
          <w:bCs w:val="0"/>
          <w:sz w:val="28"/>
          <w:szCs w:val="28"/>
          <w:lang w:val="bg-BG"/>
        </w:rPr>
      </w:pPr>
      <w:r w:rsidRPr="00DC6313">
        <w:rPr>
          <w:bCs w:val="0"/>
          <w:sz w:val="28"/>
          <w:szCs w:val="28"/>
          <w:lang w:val="bg-BG"/>
        </w:rPr>
        <w:t>ДЕКЛАРАЦИЯ</w:t>
      </w:r>
    </w:p>
    <w:p w:rsidR="00AD53F1" w:rsidRPr="00C26C9A" w:rsidRDefault="00AD53F1" w:rsidP="00AD53F1">
      <w:pPr>
        <w:jc w:val="center"/>
        <w:rPr>
          <w:b/>
        </w:rPr>
      </w:pPr>
      <w:r w:rsidRPr="00C26C9A">
        <w:rPr>
          <w:b/>
          <w:bCs/>
        </w:rPr>
        <w:t>по чл. 33, ал. 4 от Закона за обществените поръчки</w:t>
      </w:r>
    </w:p>
    <w:p w:rsidR="00AD53F1" w:rsidRPr="00C26C9A" w:rsidRDefault="00AD53F1" w:rsidP="00AD53F1">
      <w:pPr>
        <w:spacing w:before="240"/>
        <w:jc w:val="both"/>
      </w:pPr>
      <w:r w:rsidRPr="00C26C9A">
        <w:t>Подписаният ......................................................................................................</w:t>
      </w:r>
    </w:p>
    <w:p w:rsidR="00AD53F1" w:rsidRPr="00C26C9A" w:rsidRDefault="00AD53F1" w:rsidP="00AD53F1">
      <w:pPr>
        <w:ind w:left="1134" w:hanging="567"/>
        <w:jc w:val="center"/>
        <w:rPr>
          <w:i/>
        </w:rPr>
      </w:pPr>
      <w:r w:rsidRPr="00C26C9A">
        <w:rPr>
          <w:i/>
        </w:rPr>
        <w:t>(трите имена)</w:t>
      </w:r>
    </w:p>
    <w:p w:rsidR="00AD53F1" w:rsidRPr="00C26C9A" w:rsidRDefault="00AD53F1" w:rsidP="00AD53F1">
      <w:pPr>
        <w:spacing w:before="120"/>
        <w:jc w:val="both"/>
      </w:pPr>
      <w:r w:rsidRPr="00C26C9A">
        <w:t>………………………………………………………………………………………</w:t>
      </w:r>
    </w:p>
    <w:p w:rsidR="00AD53F1" w:rsidRPr="00C26C9A" w:rsidRDefault="00AD53F1" w:rsidP="00AD53F1">
      <w:pPr>
        <w:ind w:left="1134" w:hanging="567"/>
        <w:jc w:val="center"/>
        <w:rPr>
          <w:i/>
        </w:rPr>
      </w:pPr>
      <w:r w:rsidRPr="00C26C9A">
        <w:rPr>
          <w:i/>
        </w:rPr>
        <w:t>(данни по документ за самоличност)</w:t>
      </w:r>
    </w:p>
    <w:p w:rsidR="00AD53F1" w:rsidRPr="00C26C9A" w:rsidRDefault="00AD53F1" w:rsidP="00AD53F1">
      <w:pPr>
        <w:spacing w:before="120"/>
        <w:jc w:val="both"/>
      </w:pPr>
      <w:r w:rsidRPr="00C26C9A">
        <w:t>в качеството си</w:t>
      </w:r>
      <w:r>
        <w:t xml:space="preserve"> на ………….………..…………………………………….……...</w:t>
      </w:r>
    </w:p>
    <w:p w:rsidR="00AD53F1" w:rsidRPr="00C26C9A" w:rsidRDefault="00AD53F1" w:rsidP="00AD53F1">
      <w:pPr>
        <w:ind w:left="1134" w:hanging="567"/>
        <w:jc w:val="center"/>
        <w:rPr>
          <w:i/>
        </w:rPr>
      </w:pPr>
      <w:r w:rsidRPr="00C26C9A">
        <w:rPr>
          <w:i/>
        </w:rPr>
        <w:t>(длъжност)</w:t>
      </w:r>
    </w:p>
    <w:p w:rsidR="00AD53F1" w:rsidRPr="00C26C9A" w:rsidRDefault="00AD53F1" w:rsidP="00AD53F1">
      <w:pPr>
        <w:spacing w:before="120"/>
        <w:jc w:val="both"/>
      </w:pPr>
      <w:r w:rsidRPr="00C26C9A">
        <w:t xml:space="preserve">на: </w:t>
      </w:r>
      <w:r>
        <w:t>………………………………………………………………………… -</w:t>
      </w:r>
    </w:p>
    <w:p w:rsidR="00AD53F1" w:rsidRDefault="00AD53F1" w:rsidP="00AD53F1">
      <w:pPr>
        <w:ind w:left="1134" w:hanging="567"/>
        <w:jc w:val="center"/>
        <w:rPr>
          <w:i/>
        </w:rPr>
      </w:pPr>
      <w:r w:rsidRPr="00C26C9A">
        <w:rPr>
          <w:i/>
        </w:rPr>
        <w:t>(наименование на Участника)</w:t>
      </w:r>
    </w:p>
    <w:p w:rsidR="00AD53F1" w:rsidRPr="00C26C9A" w:rsidRDefault="00AD53F1" w:rsidP="00AD53F1">
      <w:pPr>
        <w:ind w:left="1134" w:hanging="567"/>
        <w:jc w:val="center"/>
        <w:rPr>
          <w:i/>
        </w:rPr>
      </w:pPr>
    </w:p>
    <w:p w:rsidR="00AD53F1" w:rsidRPr="00C26C9A" w:rsidRDefault="00AD53F1" w:rsidP="00AD53F1">
      <w:pPr>
        <w:spacing w:after="240"/>
        <w:jc w:val="both"/>
      </w:pPr>
      <w:r w:rsidRPr="00C26C9A">
        <w:t xml:space="preserve">Участник в процедурата за възлагане на обществена поръчка с предмет: </w:t>
      </w:r>
      <w:r>
        <w:rPr>
          <w:b/>
        </w:rPr>
        <w:t>„С</w:t>
      </w:r>
      <w:r w:rsidRPr="00CF4900">
        <w:rPr>
          <w:b/>
        </w:rPr>
        <w:t xml:space="preserve">троително монтажни работи за реализиране на инвестицията по проект № 31/3/3221360 </w:t>
      </w:r>
      <w:r>
        <w:rPr>
          <w:b/>
          <w:color w:val="000000"/>
        </w:rPr>
        <w:t>„Реконструкция на улица „П</w:t>
      </w:r>
      <w:r w:rsidRPr="00CF4900">
        <w:rPr>
          <w:b/>
          <w:color w:val="000000"/>
        </w:rPr>
        <w:t>ерсенк“ от о.т. 364 до о.т. 358+10м</w:t>
      </w:r>
      <w:r w:rsidRPr="00CF4900">
        <w:rPr>
          <w:b/>
          <w:bCs/>
        </w:rPr>
        <w:t>“</w:t>
      </w:r>
    </w:p>
    <w:p w:rsidR="00AD53F1" w:rsidRPr="00C26C9A" w:rsidRDefault="00AD53F1" w:rsidP="00AD53F1">
      <w:pPr>
        <w:spacing w:before="360"/>
        <w:jc w:val="center"/>
        <w:rPr>
          <w:b/>
        </w:rPr>
      </w:pPr>
      <w:r w:rsidRPr="00C26C9A">
        <w:rPr>
          <w:b/>
        </w:rPr>
        <w:t>ДЕКЛАРИРАМ:</w:t>
      </w:r>
    </w:p>
    <w:p w:rsidR="00AD53F1" w:rsidRPr="00C26C9A" w:rsidRDefault="00AD53F1" w:rsidP="00AD53F1">
      <w:pPr>
        <w:pStyle w:val="ListParagraph"/>
        <w:spacing w:before="240" w:after="0" w:line="240" w:lineRule="auto"/>
        <w:ind w:left="0" w:firstLine="708"/>
        <w:contextualSpacing w:val="0"/>
        <w:jc w:val="both"/>
        <w:rPr>
          <w:rFonts w:ascii="Times New Roman" w:hAnsi="Times New Roman"/>
          <w:sz w:val="24"/>
          <w:szCs w:val="24"/>
          <w:lang w:val="ru-RU"/>
        </w:rPr>
      </w:pPr>
      <w:r w:rsidRPr="00C26C9A">
        <w:rPr>
          <w:rFonts w:ascii="Times New Roman" w:hAnsi="Times New Roman"/>
          <w:sz w:val="24"/>
          <w:szCs w:val="24"/>
          <w:lang w:val="ru-RU"/>
        </w:rPr>
        <w:t>В подадената Оферта на представлявания от мен Участник следните части имат конфиденциален характер:</w:t>
      </w:r>
    </w:p>
    <w:p w:rsidR="00AD53F1" w:rsidRPr="00C26C9A" w:rsidRDefault="00AD53F1" w:rsidP="00AD53F1">
      <w:pPr>
        <w:pStyle w:val="ListParagraph"/>
        <w:spacing w:before="240" w:after="0" w:line="240" w:lineRule="auto"/>
        <w:ind w:left="0"/>
        <w:contextualSpacing w:val="0"/>
        <w:jc w:val="both"/>
        <w:rPr>
          <w:rFonts w:ascii="Times New Roman" w:hAnsi="Times New Roman"/>
          <w:sz w:val="24"/>
          <w:szCs w:val="24"/>
          <w:lang w:val="ru-RU"/>
        </w:rPr>
      </w:pPr>
      <w:r w:rsidRPr="00C26C9A">
        <w:rPr>
          <w:rFonts w:ascii="Times New Roman" w:hAnsi="Times New Roman"/>
          <w:sz w:val="24"/>
          <w:szCs w:val="24"/>
          <w:lang w:val="ru-RU"/>
        </w:rPr>
        <w:t>..........................................................................................................................................................................................................................................................................................................................................................................................................................................................................................................................................................................................................................................................................................................................................................................................................................................................................................................</w:t>
      </w:r>
      <w:r>
        <w:rPr>
          <w:rFonts w:ascii="Times New Roman" w:hAnsi="Times New Roman"/>
          <w:sz w:val="24"/>
          <w:szCs w:val="24"/>
          <w:lang w:val="ru-RU"/>
        </w:rPr>
        <w:t>........................</w:t>
      </w:r>
    </w:p>
    <w:p w:rsidR="00AD53F1" w:rsidRPr="00C26C9A" w:rsidRDefault="00AD53F1" w:rsidP="00AD53F1">
      <w:pPr>
        <w:pStyle w:val="ListParagraph"/>
        <w:spacing w:before="240" w:after="0" w:line="240" w:lineRule="auto"/>
        <w:ind w:left="0" w:firstLine="708"/>
        <w:contextualSpacing w:val="0"/>
        <w:jc w:val="both"/>
        <w:rPr>
          <w:rFonts w:ascii="Times New Roman" w:hAnsi="Times New Roman"/>
          <w:sz w:val="24"/>
          <w:szCs w:val="24"/>
          <w:lang w:val="ru-RU"/>
        </w:rPr>
      </w:pPr>
      <w:r w:rsidRPr="00C26C9A">
        <w:rPr>
          <w:rFonts w:ascii="Times New Roman" w:hAnsi="Times New Roman"/>
          <w:sz w:val="24"/>
          <w:szCs w:val="24"/>
          <w:lang w:val="ru-RU"/>
        </w:rPr>
        <w:t xml:space="preserve">Възложителят </w:t>
      </w:r>
      <w:r w:rsidRPr="00C26C9A">
        <w:rPr>
          <w:rFonts w:ascii="Times New Roman" w:hAnsi="Times New Roman"/>
          <w:sz w:val="24"/>
          <w:szCs w:val="24"/>
        </w:rPr>
        <w:t>няма право да</w:t>
      </w:r>
      <w:r w:rsidRPr="00C26C9A">
        <w:rPr>
          <w:rFonts w:ascii="Times New Roman" w:hAnsi="Times New Roman"/>
          <w:sz w:val="24"/>
          <w:szCs w:val="24"/>
          <w:lang w:val="ru-RU"/>
        </w:rPr>
        <w:t xml:space="preserve"> разкрива изброената информация, която е </w:t>
      </w:r>
      <w:r w:rsidRPr="00C26C9A">
        <w:rPr>
          <w:rFonts w:ascii="Times New Roman" w:hAnsi="Times New Roman"/>
          <w:sz w:val="24"/>
          <w:szCs w:val="24"/>
        </w:rPr>
        <w:t>конфиденциална</w:t>
      </w:r>
      <w:r w:rsidRPr="00C26C9A">
        <w:rPr>
          <w:rFonts w:ascii="Times New Roman" w:hAnsi="Times New Roman"/>
          <w:sz w:val="24"/>
          <w:szCs w:val="24"/>
          <w:lang w:val="ru-RU"/>
        </w:rPr>
        <w:t xml:space="preserve"> по отношение на технически или търговски тайни, пред трети лица, с изключение на случаите по чл. 44 от Закона за обществените поръчки.</w:t>
      </w:r>
    </w:p>
    <w:p w:rsidR="00AD53F1" w:rsidRPr="00C26C9A" w:rsidRDefault="00AD53F1" w:rsidP="00AD53F1">
      <w:pPr>
        <w:tabs>
          <w:tab w:val="left" w:pos="0"/>
          <w:tab w:val="right" w:pos="9072"/>
        </w:tabs>
        <w:spacing w:before="600"/>
        <w:ind w:firstLine="709"/>
        <w:jc w:val="both"/>
      </w:pPr>
      <w:r w:rsidRPr="00C26C9A">
        <w:tab/>
        <w:t>Известно ми е, че за деклариране на неверни данни в настоящата декларация нося наказателна отговорност съгласно чл. 313 от Наказателния кодекс.</w:t>
      </w:r>
    </w:p>
    <w:p w:rsidR="00AD53F1" w:rsidRPr="00C26C9A" w:rsidRDefault="00AD53F1" w:rsidP="00AD53F1">
      <w:pPr>
        <w:tabs>
          <w:tab w:val="left" w:pos="0"/>
          <w:tab w:val="right" w:pos="9072"/>
        </w:tabs>
        <w:spacing w:before="600"/>
        <w:rPr>
          <w:bCs/>
        </w:rPr>
      </w:pPr>
      <w:r w:rsidRPr="00C26C9A">
        <w:rPr>
          <w:bCs/>
        </w:rPr>
        <w:t>Дата: ………………….</w:t>
      </w:r>
      <w:r w:rsidRPr="00C26C9A">
        <w:rPr>
          <w:bCs/>
        </w:rPr>
        <w:tab/>
        <w:t>Подпис: …......................</w:t>
      </w:r>
    </w:p>
    <w:p w:rsidR="00AD53F1" w:rsidRPr="00C26C9A" w:rsidRDefault="00AD53F1" w:rsidP="00AD53F1">
      <w:pPr>
        <w:tabs>
          <w:tab w:val="left" w:pos="0"/>
          <w:tab w:val="right" w:pos="9072"/>
        </w:tabs>
        <w:rPr>
          <w:i/>
          <w:iCs/>
        </w:rPr>
      </w:pPr>
      <w:r w:rsidRPr="00C26C9A">
        <w:t>гр.</w:t>
      </w:r>
      <w:r>
        <w:t xml:space="preserve"> ...</w:t>
      </w:r>
      <w:r w:rsidRPr="00C26C9A">
        <w:t>..............................</w:t>
      </w:r>
      <w:r w:rsidRPr="00C26C9A">
        <w:tab/>
      </w:r>
      <w:r w:rsidRPr="00C26C9A">
        <w:rPr>
          <w:i/>
          <w:iCs/>
        </w:rPr>
        <w:t>(име, длъжност)</w:t>
      </w:r>
    </w:p>
    <w:p w:rsidR="00AD53F1" w:rsidRPr="00C26C9A" w:rsidRDefault="00AD53F1" w:rsidP="00AD53F1">
      <w:pPr>
        <w:tabs>
          <w:tab w:val="left" w:pos="1701"/>
        </w:tabs>
        <w:spacing w:before="120"/>
        <w:ind w:left="1701" w:hanging="1701"/>
        <w:jc w:val="center"/>
        <w:rPr>
          <w:b/>
          <w:bCs/>
        </w:rPr>
      </w:pPr>
      <w:r w:rsidRPr="00C26C9A">
        <w:rPr>
          <w:iCs/>
        </w:rPr>
        <w:tab/>
      </w:r>
      <w:r w:rsidRPr="00C26C9A">
        <w:rPr>
          <w:iCs/>
        </w:rPr>
        <w:tab/>
      </w:r>
      <w:r w:rsidRPr="00C26C9A">
        <w:rPr>
          <w:iCs/>
        </w:rPr>
        <w:tab/>
      </w:r>
      <w:r w:rsidRPr="00C26C9A">
        <w:rPr>
          <w:iCs/>
        </w:rPr>
        <w:tab/>
      </w:r>
      <w:r w:rsidRPr="00C26C9A">
        <w:rPr>
          <w:iCs/>
        </w:rPr>
        <w:tab/>
        <w:t>Печат</w:t>
      </w:r>
    </w:p>
    <w:p w:rsidR="00AD53F1" w:rsidRPr="00DC6313" w:rsidRDefault="00AD53F1" w:rsidP="00AD53F1">
      <w:pPr>
        <w:jc w:val="both"/>
        <w:rPr>
          <w:i/>
          <w:vanish/>
        </w:rPr>
      </w:pPr>
      <w:r w:rsidRPr="00C26C9A">
        <w:rPr>
          <w:b/>
          <w:bCs/>
        </w:rPr>
        <w:br w:type="page"/>
      </w:r>
    </w:p>
    <w:p w:rsidR="00AD53F1" w:rsidRPr="00DC6313" w:rsidRDefault="00AD53F1" w:rsidP="00AD53F1">
      <w:pPr>
        <w:rPr>
          <w:rFonts w:ascii="Arial" w:hAnsi="Arial" w:cs="Arial"/>
          <w:b/>
          <w:bCs/>
          <w:caps/>
          <w:sz w:val="20"/>
          <w:szCs w:val="20"/>
        </w:rPr>
      </w:pPr>
    </w:p>
    <w:p w:rsidR="00AD53F1" w:rsidRPr="00542E87" w:rsidRDefault="00AD53F1" w:rsidP="00AD53F1">
      <w:pPr>
        <w:autoSpaceDE w:val="0"/>
        <w:autoSpaceDN w:val="0"/>
        <w:adjustRightInd w:val="0"/>
        <w:jc w:val="center"/>
        <w:rPr>
          <w:b/>
          <w:bCs/>
          <w:caps/>
        </w:rPr>
      </w:pPr>
      <w:r w:rsidRPr="00542E87">
        <w:rPr>
          <w:b/>
          <w:bCs/>
          <w:caps/>
        </w:rPr>
        <w:t>образец на Ценово предложение</w:t>
      </w:r>
    </w:p>
    <w:p w:rsidR="00AD53F1" w:rsidRPr="00542E87" w:rsidRDefault="00AD53F1" w:rsidP="00AD53F1">
      <w:pPr>
        <w:autoSpaceDE w:val="0"/>
        <w:autoSpaceDN w:val="0"/>
        <w:adjustRightInd w:val="0"/>
        <w:jc w:val="right"/>
        <w:rPr>
          <w:b/>
          <w:bCs/>
          <w:caps/>
          <w:u w:val="single"/>
        </w:rPr>
      </w:pPr>
      <w:r w:rsidRPr="00542E87">
        <w:rPr>
          <w:b/>
          <w:bCs/>
        </w:rPr>
        <w:t>Поставя се в плик № 3</w:t>
      </w:r>
    </w:p>
    <w:p w:rsidR="00AD53F1" w:rsidRPr="00542E87" w:rsidRDefault="00AD53F1" w:rsidP="00AD53F1">
      <w:pPr>
        <w:autoSpaceDE w:val="0"/>
        <w:autoSpaceDN w:val="0"/>
        <w:adjustRightInd w:val="0"/>
        <w:ind w:left="720"/>
        <w:jc w:val="both"/>
        <w:rPr>
          <w:b/>
          <w:bCs/>
          <w:i/>
          <w:iCs/>
          <w:u w:val="single"/>
        </w:rPr>
      </w:pPr>
    </w:p>
    <w:p w:rsidR="00AD53F1" w:rsidRPr="00542E87" w:rsidRDefault="00AD53F1" w:rsidP="00AD53F1">
      <w:pPr>
        <w:autoSpaceDE w:val="0"/>
        <w:autoSpaceDN w:val="0"/>
        <w:adjustRightInd w:val="0"/>
        <w:ind w:left="720"/>
        <w:jc w:val="both"/>
        <w:rPr>
          <w:b/>
          <w:bCs/>
          <w:i/>
          <w:iCs/>
          <w:u w:val="single"/>
        </w:rPr>
      </w:pPr>
    </w:p>
    <w:p w:rsidR="00AD53F1" w:rsidRPr="00542E87" w:rsidRDefault="00AD53F1" w:rsidP="00AD53F1">
      <w:pPr>
        <w:autoSpaceDE w:val="0"/>
        <w:autoSpaceDN w:val="0"/>
        <w:adjustRightInd w:val="0"/>
        <w:jc w:val="center"/>
        <w:rPr>
          <w:b/>
          <w:bCs/>
          <w:caps/>
        </w:rPr>
      </w:pPr>
      <w:r w:rsidRPr="00542E87">
        <w:rPr>
          <w:b/>
          <w:bCs/>
          <w:caps/>
        </w:rPr>
        <w:t>Ценово предложение</w:t>
      </w: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jc w:val="both"/>
        <w:rPr>
          <w:b/>
          <w:bCs/>
          <w:iCs/>
        </w:rPr>
      </w:pPr>
      <w:r w:rsidRPr="00542E87">
        <w:rPr>
          <w:b/>
          <w:bCs/>
          <w:iCs/>
        </w:rPr>
        <w:t>ДО</w:t>
      </w:r>
    </w:p>
    <w:p w:rsidR="00AD53F1" w:rsidRPr="00542E87" w:rsidRDefault="00AD53F1" w:rsidP="00AD53F1">
      <w:pPr>
        <w:autoSpaceDE w:val="0"/>
        <w:autoSpaceDN w:val="0"/>
        <w:adjustRightInd w:val="0"/>
        <w:jc w:val="both"/>
        <w:rPr>
          <w:b/>
          <w:bCs/>
          <w:iCs/>
        </w:rPr>
      </w:pPr>
      <w:r w:rsidRPr="00542E87">
        <w:rPr>
          <w:b/>
          <w:bCs/>
          <w:caps/>
        </w:rPr>
        <w:t>Община Чепеларе</w:t>
      </w:r>
    </w:p>
    <w:p w:rsidR="00AD53F1" w:rsidRPr="00542E87" w:rsidRDefault="00AD53F1" w:rsidP="00AD53F1">
      <w:pPr>
        <w:autoSpaceDE w:val="0"/>
        <w:autoSpaceDN w:val="0"/>
        <w:adjustRightInd w:val="0"/>
        <w:jc w:val="both"/>
        <w:rPr>
          <w:b/>
          <w:bCs/>
          <w:iCs/>
        </w:rPr>
      </w:pPr>
      <w:r w:rsidRPr="00542E87">
        <w:rPr>
          <w:b/>
          <w:bCs/>
          <w:iCs/>
        </w:rPr>
        <w:t xml:space="preserve">ГР. ЧЕПЕЛАРЕ </w:t>
      </w:r>
    </w:p>
    <w:p w:rsidR="00AD53F1" w:rsidRPr="00542E87" w:rsidRDefault="00AD53F1" w:rsidP="00AD53F1">
      <w:pPr>
        <w:autoSpaceDE w:val="0"/>
        <w:autoSpaceDN w:val="0"/>
        <w:adjustRightInd w:val="0"/>
        <w:jc w:val="both"/>
        <w:rPr>
          <w:b/>
          <w:bCs/>
          <w:iCs/>
        </w:rPr>
      </w:pPr>
      <w:r w:rsidRPr="00542E87">
        <w:rPr>
          <w:b/>
          <w:bCs/>
          <w:iCs/>
        </w:rPr>
        <w:t>УЛ. «БЕЛОМОРСКА» № 44Б</w:t>
      </w: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jc w:val="both"/>
        <w:rPr>
          <w:b/>
          <w:bCs/>
        </w:rPr>
      </w:pPr>
      <w:r w:rsidRPr="00542E87">
        <w:rPr>
          <w:b/>
          <w:bCs/>
          <w:iCs/>
          <w:caps/>
        </w:rPr>
        <w:t>От</w:t>
      </w:r>
      <w:r w:rsidRPr="00542E87">
        <w:rPr>
          <w:b/>
          <w:bCs/>
          <w:i/>
          <w:iCs/>
        </w:rPr>
        <w:t>:</w:t>
      </w:r>
      <w:r w:rsidRPr="00542E87">
        <w:rPr>
          <w:i/>
          <w:iCs/>
        </w:rPr>
        <w:t xml:space="preserve"> </w:t>
      </w:r>
      <w:r w:rsidRPr="00542E87">
        <w:rPr>
          <w:b/>
          <w:bCs/>
          <w:i/>
          <w:iCs/>
        </w:rPr>
        <w:t xml:space="preserve"> </w:t>
      </w:r>
      <w:r w:rsidRPr="00542E87">
        <w:rPr>
          <w:b/>
          <w:bCs/>
        </w:rPr>
        <w:t>.......................................................................................... – гр. ...................</w:t>
      </w:r>
    </w:p>
    <w:p w:rsidR="00AD53F1" w:rsidRPr="00542E87" w:rsidRDefault="00AD53F1" w:rsidP="00AD53F1">
      <w:pPr>
        <w:autoSpaceDE w:val="0"/>
        <w:autoSpaceDN w:val="0"/>
        <w:adjustRightInd w:val="0"/>
        <w:spacing w:after="60"/>
      </w:pPr>
    </w:p>
    <w:p w:rsidR="00AD53F1" w:rsidRPr="00542E87" w:rsidRDefault="00AD53F1" w:rsidP="00AD53F1">
      <w:pPr>
        <w:autoSpaceDE w:val="0"/>
        <w:autoSpaceDN w:val="0"/>
        <w:adjustRightInd w:val="0"/>
        <w:spacing w:after="60"/>
      </w:pPr>
    </w:p>
    <w:p w:rsidR="00AD53F1" w:rsidRPr="00542E87" w:rsidRDefault="00AD53F1" w:rsidP="00AD53F1">
      <w:pPr>
        <w:autoSpaceDE w:val="0"/>
        <w:autoSpaceDN w:val="0"/>
        <w:adjustRightInd w:val="0"/>
        <w:spacing w:after="120"/>
        <w:jc w:val="both"/>
        <w:rPr>
          <w:b/>
        </w:rPr>
      </w:pPr>
      <w:r>
        <w:rPr>
          <w:b/>
        </w:rPr>
        <w:tab/>
      </w:r>
      <w:r w:rsidRPr="00542E87">
        <w:rPr>
          <w:b/>
        </w:rPr>
        <w:t>УВАЖАЕМИ ГОСПОДА,</w:t>
      </w:r>
    </w:p>
    <w:p w:rsidR="00AD53F1" w:rsidRPr="00542E87" w:rsidRDefault="00AD53F1" w:rsidP="00AD53F1">
      <w:pPr>
        <w:autoSpaceDE w:val="0"/>
        <w:autoSpaceDN w:val="0"/>
        <w:adjustRightInd w:val="0"/>
        <w:spacing w:after="120"/>
        <w:jc w:val="both"/>
      </w:pPr>
      <w:r>
        <w:tab/>
      </w:r>
      <w:r w:rsidRPr="00542E87">
        <w:t xml:space="preserve">С настоящото Ви представяме нашето ценово предложение за изпълнение на обществена поръчка с предмет: </w:t>
      </w:r>
      <w:r w:rsidR="006643EA">
        <w:rPr>
          <w:b/>
          <w:iCs/>
        </w:rPr>
        <w:t>„Рехабилитация на магистрален водопровод за водоснабдителна група „Орехово-Малево-Хвойна-Павелско”</w:t>
      </w:r>
    </w:p>
    <w:p w:rsidR="00AD53F1" w:rsidRPr="00542E87" w:rsidRDefault="00AD53F1" w:rsidP="00AD53F1">
      <w:pPr>
        <w:autoSpaceDE w:val="0"/>
        <w:autoSpaceDN w:val="0"/>
        <w:adjustRightInd w:val="0"/>
        <w:spacing w:after="120"/>
        <w:ind w:left="2124" w:firstLine="708"/>
        <w:jc w:val="both"/>
      </w:pPr>
    </w:p>
    <w:p w:rsidR="00AD53F1" w:rsidRPr="00542E87" w:rsidRDefault="00AD53F1" w:rsidP="00AD53F1">
      <w:pPr>
        <w:autoSpaceDE w:val="0"/>
        <w:autoSpaceDN w:val="0"/>
        <w:adjustRightInd w:val="0"/>
        <w:spacing w:before="120" w:after="120"/>
        <w:jc w:val="both"/>
      </w:pPr>
      <w:r w:rsidRPr="00542E87">
        <w:t>1. Общата стойност за изпълнение на обществената поръчка възлиза на: .......................................  лева без ДДС, словом:  .................................... лева без ДДС.</w:t>
      </w:r>
    </w:p>
    <w:p w:rsidR="00AD53F1" w:rsidRPr="00542E87" w:rsidRDefault="00AD53F1" w:rsidP="00AD53F1">
      <w:pPr>
        <w:autoSpaceDE w:val="0"/>
        <w:autoSpaceDN w:val="0"/>
        <w:adjustRightInd w:val="0"/>
        <w:spacing w:before="60" w:after="60"/>
        <w:jc w:val="both"/>
      </w:pPr>
      <w:r w:rsidRPr="00542E87">
        <w:t>2. Стойността по т. 1. съответства на общата стойност на работите, описани в приложената количествено – стойностна сметка (КСС) от Приложение № 1 и е определена при пълно съответствие с условията за образуването й от документацията за участие.</w:t>
      </w:r>
    </w:p>
    <w:p w:rsidR="00AD53F1" w:rsidRPr="00542E87" w:rsidRDefault="00AD53F1" w:rsidP="00AD53F1">
      <w:pPr>
        <w:autoSpaceDE w:val="0"/>
        <w:autoSpaceDN w:val="0"/>
        <w:adjustRightInd w:val="0"/>
        <w:spacing w:after="120"/>
        <w:jc w:val="both"/>
      </w:pPr>
      <w:r w:rsidRPr="00542E87">
        <w:t>3. Посочените в КСС единични цени за изпълнение на видовете работи от КСС, включват всички разходи по изпълнение на предмета на поръчката, включително всички необходими материали и съоръжения за изпълнение на работите от КСС.</w:t>
      </w:r>
    </w:p>
    <w:p w:rsidR="00AD53F1" w:rsidRPr="00542E87" w:rsidRDefault="00AD53F1" w:rsidP="00AD53F1">
      <w:pPr>
        <w:autoSpaceDE w:val="0"/>
        <w:autoSpaceDN w:val="0"/>
        <w:adjustRightInd w:val="0"/>
        <w:spacing w:before="120" w:after="120"/>
        <w:jc w:val="both"/>
      </w:pPr>
      <w:r w:rsidRPr="00542E87">
        <w:t>4. Приемамe плащането да се извършва в лева, по банков път, след изпълнение на работите, при условията, посочени в проекта на договор.</w:t>
      </w:r>
    </w:p>
    <w:p w:rsidR="00AD53F1" w:rsidRPr="00542E87" w:rsidRDefault="00AD53F1" w:rsidP="00AD53F1">
      <w:pPr>
        <w:autoSpaceDE w:val="0"/>
        <w:autoSpaceDN w:val="0"/>
        <w:adjustRightInd w:val="0"/>
        <w:jc w:val="both"/>
      </w:pPr>
      <w:r w:rsidRPr="00542E87">
        <w:t>5. Запознати сме и изразяваме съгласие при наличие на аритметични грешки в настоящото ценово предложение и приложената към него количествено-стойностна сметка, същите да бъдат отстранени от комисията по реда, посочен в Раздел V на документацията за участие.</w:t>
      </w:r>
    </w:p>
    <w:p w:rsidR="00AD53F1" w:rsidRPr="00542E87" w:rsidRDefault="00AD53F1" w:rsidP="00AD53F1">
      <w:pPr>
        <w:autoSpaceDE w:val="0"/>
        <w:autoSpaceDN w:val="0"/>
        <w:adjustRightInd w:val="0"/>
        <w:jc w:val="both"/>
      </w:pPr>
    </w:p>
    <w:p w:rsidR="00AD53F1" w:rsidRPr="00542E87" w:rsidRDefault="00AD53F1" w:rsidP="00AD53F1">
      <w:pPr>
        <w:autoSpaceDE w:val="0"/>
        <w:autoSpaceDN w:val="0"/>
        <w:adjustRightInd w:val="0"/>
        <w:spacing w:after="60"/>
        <w:jc w:val="both"/>
        <w:rPr>
          <w:b/>
          <w:bCs/>
        </w:rPr>
      </w:pPr>
      <w:r w:rsidRPr="00542E87">
        <w:rPr>
          <w:b/>
          <w:bCs/>
        </w:rPr>
        <w:t>Приложения:</w:t>
      </w:r>
    </w:p>
    <w:p w:rsidR="00AD53F1" w:rsidRPr="00542E87" w:rsidRDefault="00AD53F1" w:rsidP="00AD53F1">
      <w:pPr>
        <w:autoSpaceDE w:val="0"/>
        <w:autoSpaceDN w:val="0"/>
        <w:adjustRightInd w:val="0"/>
        <w:jc w:val="both"/>
      </w:pPr>
      <w:r w:rsidRPr="00542E87">
        <w:t>Приложение № 1 – Количествено стойностна сметка;</w:t>
      </w:r>
    </w:p>
    <w:p w:rsidR="00AD53F1" w:rsidRPr="00542E87" w:rsidRDefault="00AD53F1" w:rsidP="00AD53F1">
      <w:pPr>
        <w:tabs>
          <w:tab w:val="left" w:pos="709"/>
        </w:tabs>
        <w:autoSpaceDE w:val="0"/>
        <w:autoSpaceDN w:val="0"/>
        <w:adjustRightInd w:val="0"/>
        <w:jc w:val="both"/>
        <w:rPr>
          <w:b/>
          <w:bCs/>
          <w:color w:val="000000"/>
          <w:spacing w:val="-10"/>
          <w:sz w:val="26"/>
          <w:szCs w:val="26"/>
        </w:rPr>
      </w:pPr>
    </w:p>
    <w:p w:rsidR="00AD53F1" w:rsidRPr="00542E87" w:rsidRDefault="00AD53F1" w:rsidP="00AD53F1">
      <w:pPr>
        <w:autoSpaceDE w:val="0"/>
        <w:autoSpaceDN w:val="0"/>
        <w:adjustRightInd w:val="0"/>
        <w:jc w:val="both"/>
      </w:pPr>
      <w:r w:rsidRPr="00542E87">
        <w:rPr>
          <w:bCs/>
          <w:color w:val="000000"/>
          <w:spacing w:val="-10"/>
        </w:rPr>
        <w:t>Забележка: Участник, който не е представил анализи за ед. цени на видовете СМР ще бъде отстранен</w:t>
      </w:r>
    </w:p>
    <w:p w:rsidR="00AD53F1" w:rsidRPr="00542E87" w:rsidRDefault="00AD53F1" w:rsidP="00AD53F1">
      <w:pPr>
        <w:jc w:val="both"/>
      </w:pPr>
      <w:r w:rsidRPr="00542E87">
        <w:t>Дата</w:t>
      </w:r>
    </w:p>
    <w:p w:rsidR="00AD53F1" w:rsidRPr="00542E87" w:rsidRDefault="00AD53F1" w:rsidP="00AD53F1">
      <w:pPr>
        <w:jc w:val="both"/>
        <w:rPr>
          <w:vanish/>
        </w:rPr>
      </w:pPr>
      <w:r w:rsidRPr="00542E87">
        <w:t>Име и фамилия</w:t>
      </w:r>
      <w:r>
        <w:t xml:space="preserve">, </w:t>
      </w:r>
    </w:p>
    <w:p w:rsidR="00AD53F1" w:rsidRPr="00542E87" w:rsidRDefault="00AD53F1" w:rsidP="00AD53F1">
      <w:r w:rsidRPr="00542E87">
        <w:t>Подпис на лицето (и печат)</w:t>
      </w:r>
    </w:p>
    <w:p w:rsidR="00AD53F1" w:rsidRDefault="00AD53F1" w:rsidP="000E5AE9"/>
    <w:sectPr w:rsidR="00AD53F1" w:rsidSect="005471D9">
      <w:pgSz w:w="11906" w:h="16838"/>
      <w:pgMar w:top="1417" w:right="1417" w:bottom="1417" w:left="1417" w:header="708" w:footer="54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12F" w:rsidRDefault="0079712F" w:rsidP="000E5AE9">
      <w:r>
        <w:separator/>
      </w:r>
    </w:p>
  </w:endnote>
  <w:endnote w:type="continuationSeparator" w:id="0">
    <w:p w:rsidR="0079712F" w:rsidRDefault="0079712F" w:rsidP="000E5A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Times New Roman Bold">
    <w:panose1 w:val="00000000000000000000"/>
    <w:charset w:val="00"/>
    <w:family w:val="roman"/>
    <w:notTrueType/>
    <w:pitch w:val="default"/>
    <w:sig w:usb0="00000003" w:usb1="00000000" w:usb2="00000000" w:usb3="00690054" w:csb0="0065006D" w:csb1="00200073"/>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12F" w:rsidRDefault="0079712F" w:rsidP="000E5AE9">
      <w:r>
        <w:separator/>
      </w:r>
    </w:p>
  </w:footnote>
  <w:footnote w:type="continuationSeparator" w:id="0">
    <w:p w:rsidR="0079712F" w:rsidRDefault="0079712F" w:rsidP="000E5AE9">
      <w:r>
        <w:continuationSeparator/>
      </w:r>
    </w:p>
  </w:footnote>
  <w:footnote w:id="1">
    <w:p w:rsidR="000C539C" w:rsidRPr="00DB3AAF" w:rsidRDefault="000C539C" w:rsidP="000E5AE9">
      <w:pPr>
        <w:pStyle w:val="FootnoteText"/>
        <w:rPr>
          <w:i/>
          <w:lang w:val="bg-BG"/>
        </w:rPr>
      </w:pPr>
      <w:r>
        <w:rPr>
          <w:rStyle w:val="FootnoteReference"/>
        </w:rPr>
        <w:footnoteRef/>
      </w:r>
      <w:r>
        <w:rPr>
          <w:i/>
          <w:lang w:val="bg-BG"/>
        </w:rPr>
        <w:t xml:space="preserve">Доказателството за извършената услуга се предоставя под формата на удостоверение за добро изпълнение, или копия на документи, удостоверяващи изпълнението, вида и обема на изпълнените работи, или чрез посочван на публичен регистър, в който е публикувана информация за актовете за въвеждане на строежите в експлоатация </w:t>
      </w:r>
    </w:p>
  </w:footnote>
  <w:footnote w:id="2">
    <w:p w:rsidR="000C539C" w:rsidRPr="00CC1EC3" w:rsidRDefault="000C539C" w:rsidP="000E5AE9">
      <w:pPr>
        <w:pStyle w:val="FootnoteText"/>
        <w:rPr>
          <w:b/>
          <w:lang w:val="ru-RU"/>
        </w:rPr>
      </w:pPr>
      <w:r>
        <w:rPr>
          <w:rStyle w:val="FootnoteReference"/>
        </w:rPr>
        <w:footnoteRef/>
      </w:r>
      <w:r w:rsidRPr="00CC1EC3">
        <w:rPr>
          <w:lang w:val="ru-RU"/>
        </w:rPr>
        <w:t xml:space="preserve"> </w:t>
      </w:r>
      <w:r w:rsidRPr="00CC1EC3">
        <w:rPr>
          <w:b/>
          <w:lang w:val="ru-RU"/>
        </w:rPr>
        <w:t>По отношение на обстоятелствата в т.2 деклараторът посочва това обстоятелство, което декларира, като ненужният текст се премахва или зачертава.</w:t>
      </w:r>
    </w:p>
    <w:p w:rsidR="000C539C" w:rsidRPr="00763F95" w:rsidRDefault="000C539C" w:rsidP="000E5AE9">
      <w:pPr>
        <w:pStyle w:val="FootnoteText"/>
        <w:rPr>
          <w:lang w:val="bg-BG"/>
        </w:rPr>
      </w:pPr>
    </w:p>
  </w:footnote>
  <w:footnote w:id="3">
    <w:p w:rsidR="000C539C" w:rsidRPr="00FE1787" w:rsidRDefault="000C539C" w:rsidP="000E5AE9">
      <w:pPr>
        <w:widowControl w:val="0"/>
        <w:autoSpaceDE w:val="0"/>
        <w:autoSpaceDN w:val="0"/>
        <w:adjustRightInd w:val="0"/>
        <w:ind w:firstLine="480"/>
        <w:jc w:val="both"/>
        <w:rPr>
          <w:sz w:val="16"/>
          <w:szCs w:val="16"/>
        </w:rPr>
      </w:pPr>
      <w:r w:rsidRPr="00FE1787">
        <w:rPr>
          <w:rStyle w:val="FootnoteReference"/>
          <w:sz w:val="16"/>
          <w:szCs w:val="16"/>
        </w:rPr>
        <w:footnoteRef/>
      </w:r>
      <w:r w:rsidRPr="00CC1EC3">
        <w:rPr>
          <w:sz w:val="16"/>
          <w:szCs w:val="16"/>
          <w:lang w:val="ru-RU"/>
        </w:rPr>
        <w:t xml:space="preserve"> </w:t>
      </w:r>
      <w:r w:rsidRPr="00FE1787">
        <w:rPr>
          <w:sz w:val="16"/>
          <w:szCs w:val="16"/>
        </w:rPr>
        <w:t>"Свързани лица" са:</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а) роднини по права линия без ограничение;</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б) роднини по съребрена линия до четвърта степен включително;</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в) роднини по сватовство - до втора степен включително;</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г) съпрузи или лица, които се намират във фактическо съжителство;</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д) съдружници;</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е) лицата, едното от които участва в управлението на дружеството на другото;</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ж) дружество и лице, което притежава повече от 5 на сто от дяловете или акциите, издадени с право на глас в дружеството.</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Не са свързани лица дружество, чийто капитал е 100 на сто държавна или общинска собственост, и лице, което упражнява правата на държавата, съответно на общината в това дружество.</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w:t>
      </w:r>
    </w:p>
  </w:footnote>
  <w:footnote w:id="4">
    <w:p w:rsidR="000C539C" w:rsidRPr="00FE1787" w:rsidRDefault="000C539C" w:rsidP="000E5AE9">
      <w:pPr>
        <w:widowControl w:val="0"/>
        <w:autoSpaceDE w:val="0"/>
        <w:autoSpaceDN w:val="0"/>
        <w:adjustRightInd w:val="0"/>
        <w:ind w:firstLine="480"/>
        <w:jc w:val="both"/>
        <w:rPr>
          <w:sz w:val="16"/>
          <w:szCs w:val="16"/>
        </w:rPr>
      </w:pPr>
      <w:r w:rsidRPr="00FE1787">
        <w:rPr>
          <w:rStyle w:val="FootnoteReference"/>
          <w:sz w:val="16"/>
          <w:szCs w:val="16"/>
        </w:rPr>
        <w:footnoteRef/>
      </w:r>
      <w:r w:rsidRPr="00CC1EC3">
        <w:rPr>
          <w:sz w:val="16"/>
          <w:szCs w:val="16"/>
          <w:lang w:val="ru-RU"/>
        </w:rPr>
        <w:t xml:space="preserve"> </w:t>
      </w:r>
      <w:r w:rsidRPr="00FE1787">
        <w:rPr>
          <w:sz w:val="16"/>
          <w:szCs w:val="16"/>
        </w:rPr>
        <w:t>"Свързано предприятие" е предприятие:</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а) което съставя консолидиран финансов отчет с възложител, или</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б) върху което възложителят може да упражнява пряко или непряко доминиращо влияние, или</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 xml:space="preserve"> в) което може да упражнява доминиращо влияние върху възложител по чл. 7, т. 5 или 6, или </w:t>
      </w:r>
    </w:p>
    <w:p w:rsidR="000C539C" w:rsidRPr="00FE1787" w:rsidRDefault="000C539C" w:rsidP="000E5AE9">
      <w:pPr>
        <w:widowControl w:val="0"/>
        <w:autoSpaceDE w:val="0"/>
        <w:autoSpaceDN w:val="0"/>
        <w:adjustRightInd w:val="0"/>
        <w:ind w:firstLine="480"/>
        <w:jc w:val="both"/>
        <w:rPr>
          <w:sz w:val="16"/>
          <w:szCs w:val="16"/>
        </w:rPr>
      </w:pPr>
      <w:r w:rsidRPr="00FE1787">
        <w:rPr>
          <w:sz w:val="16"/>
          <w:szCs w:val="16"/>
        </w:rPr>
        <w:t>г) което заедно с възложител по чл. 7 е обект на доминиращото влияние на друго предприятие.</w:t>
      </w:r>
    </w:p>
    <w:p w:rsidR="000C539C" w:rsidRPr="00FE1787" w:rsidRDefault="000C539C" w:rsidP="000E5AE9">
      <w:pPr>
        <w:pStyle w:val="FootnoteText"/>
        <w:rPr>
          <w:sz w:val="16"/>
          <w:szCs w:val="16"/>
          <w:lang w:val="bg-BG"/>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4" type="#_x0000_t75" style="width:425.2pt;height:428.6pt" o:bullet="t">
        <v:imagedata r:id="rId1" o:title=""/>
      </v:shape>
    </w:pict>
  </w:numPicBullet>
  <w:abstractNum w:abstractNumId="0">
    <w:nsid w:val="FFFFFFFE"/>
    <w:multiLevelType w:val="singleLevel"/>
    <w:tmpl w:val="E36AE394"/>
    <w:lvl w:ilvl="0">
      <w:numFmt w:val="bullet"/>
      <w:lvlText w:val="*"/>
      <w:lvlJc w:val="left"/>
    </w:lvl>
  </w:abstractNum>
  <w:abstractNum w:abstractNumId="1">
    <w:nsid w:val="00000002"/>
    <w:multiLevelType w:val="singleLevel"/>
    <w:tmpl w:val="00000002"/>
    <w:name w:val="WW8Num2"/>
    <w:lvl w:ilvl="0">
      <w:start w:val="1"/>
      <w:numFmt w:val="decimal"/>
      <w:lvlText w:val="%1."/>
      <w:lvlJc w:val="left"/>
      <w:pPr>
        <w:tabs>
          <w:tab w:val="num" w:pos="0"/>
        </w:tabs>
        <w:ind w:left="2061" w:hanging="360"/>
      </w:pPr>
    </w:lvl>
  </w:abstractNum>
  <w:abstractNum w:abstractNumId="2">
    <w:nsid w:val="00000004"/>
    <w:multiLevelType w:val="multilevel"/>
    <w:tmpl w:val="00000004"/>
    <w:name w:val="WW8Num4"/>
    <w:lvl w:ilvl="0">
      <w:start w:val="1"/>
      <w:numFmt w:val="decimal"/>
      <w:lvlText w:val="%1."/>
      <w:lvlJc w:val="left"/>
      <w:pPr>
        <w:tabs>
          <w:tab w:val="num" w:pos="0"/>
        </w:tabs>
        <w:ind w:left="1365" w:hanging="825"/>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13"/>
    <w:multiLevelType w:val="singleLevel"/>
    <w:tmpl w:val="00000013"/>
    <w:name w:val="WW8Num20"/>
    <w:lvl w:ilvl="0">
      <w:start w:val="1"/>
      <w:numFmt w:val="bullet"/>
      <w:lvlText w:val=""/>
      <w:lvlJc w:val="left"/>
      <w:pPr>
        <w:tabs>
          <w:tab w:val="num" w:pos="720"/>
        </w:tabs>
        <w:ind w:left="720" w:hanging="360"/>
      </w:pPr>
      <w:rPr>
        <w:rFonts w:ascii="Symbol" w:hAnsi="Symbol" w:cs="Symbol"/>
      </w:rPr>
    </w:lvl>
  </w:abstractNum>
  <w:abstractNum w:abstractNumId="4">
    <w:nsid w:val="03AA306A"/>
    <w:multiLevelType w:val="multilevel"/>
    <w:tmpl w:val="0D026F00"/>
    <w:lvl w:ilvl="0">
      <w:start w:val="5"/>
      <w:numFmt w:val="decimal"/>
      <w:lvlText w:val="%1."/>
      <w:lvlJc w:val="left"/>
      <w:pPr>
        <w:ind w:left="540" w:hanging="540"/>
      </w:pPr>
      <w:rPr>
        <w:rFonts w:hint="default"/>
      </w:rPr>
    </w:lvl>
    <w:lvl w:ilvl="1">
      <w:start w:val="1"/>
      <w:numFmt w:val="decimal"/>
      <w:lvlText w:val="%1.%2."/>
      <w:lvlJc w:val="left"/>
      <w:pPr>
        <w:ind w:left="990" w:hanging="54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5">
    <w:nsid w:val="04A97910"/>
    <w:multiLevelType w:val="hybridMultilevel"/>
    <w:tmpl w:val="47DAFB1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062D13FE"/>
    <w:multiLevelType w:val="hybridMultilevel"/>
    <w:tmpl w:val="2BD0487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0EE22276"/>
    <w:multiLevelType w:val="hybridMultilevel"/>
    <w:tmpl w:val="6A8884CC"/>
    <w:lvl w:ilvl="0" w:tplc="E83869E2">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6DA6344"/>
    <w:multiLevelType w:val="hybridMultilevel"/>
    <w:tmpl w:val="0D3E5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99A6A2B"/>
    <w:multiLevelType w:val="hybridMultilevel"/>
    <w:tmpl w:val="ABCC2C54"/>
    <w:lvl w:ilvl="0" w:tplc="626C3CA6">
      <w:numFmt w:val="bullet"/>
      <w:lvlText w:val="-"/>
      <w:lvlJc w:val="left"/>
      <w:pPr>
        <w:ind w:left="720" w:hanging="360"/>
      </w:pPr>
      <w:rPr>
        <w:rFonts w:ascii="Times New Roman" w:eastAsia="SimSun" w:hAnsi="Times New Roman"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1D545A8F"/>
    <w:multiLevelType w:val="hybridMultilevel"/>
    <w:tmpl w:val="6CEE889E"/>
    <w:lvl w:ilvl="0" w:tplc="626C3CA6">
      <w:numFmt w:val="bullet"/>
      <w:lvlText w:val="-"/>
      <w:lvlJc w:val="left"/>
      <w:pPr>
        <w:ind w:left="1189" w:hanging="360"/>
      </w:pPr>
      <w:rPr>
        <w:rFonts w:ascii="Times New Roman" w:eastAsia="SimSun" w:hAnsi="Times New Roman" w:hint="default"/>
        <w:color w:val="auto"/>
      </w:rPr>
    </w:lvl>
    <w:lvl w:ilvl="1" w:tplc="04020003" w:tentative="1">
      <w:start w:val="1"/>
      <w:numFmt w:val="bullet"/>
      <w:lvlText w:val="o"/>
      <w:lvlJc w:val="left"/>
      <w:pPr>
        <w:ind w:left="1909" w:hanging="360"/>
      </w:pPr>
      <w:rPr>
        <w:rFonts w:ascii="Courier New" w:hAnsi="Courier New" w:cs="Courier New" w:hint="default"/>
      </w:rPr>
    </w:lvl>
    <w:lvl w:ilvl="2" w:tplc="04020005" w:tentative="1">
      <w:start w:val="1"/>
      <w:numFmt w:val="bullet"/>
      <w:lvlText w:val=""/>
      <w:lvlJc w:val="left"/>
      <w:pPr>
        <w:ind w:left="2629" w:hanging="360"/>
      </w:pPr>
      <w:rPr>
        <w:rFonts w:ascii="Wingdings" w:hAnsi="Wingdings" w:hint="default"/>
      </w:rPr>
    </w:lvl>
    <w:lvl w:ilvl="3" w:tplc="04020001" w:tentative="1">
      <w:start w:val="1"/>
      <w:numFmt w:val="bullet"/>
      <w:lvlText w:val=""/>
      <w:lvlJc w:val="left"/>
      <w:pPr>
        <w:ind w:left="3349" w:hanging="360"/>
      </w:pPr>
      <w:rPr>
        <w:rFonts w:ascii="Symbol" w:hAnsi="Symbol" w:hint="default"/>
      </w:rPr>
    </w:lvl>
    <w:lvl w:ilvl="4" w:tplc="04020003" w:tentative="1">
      <w:start w:val="1"/>
      <w:numFmt w:val="bullet"/>
      <w:lvlText w:val="o"/>
      <w:lvlJc w:val="left"/>
      <w:pPr>
        <w:ind w:left="4069" w:hanging="360"/>
      </w:pPr>
      <w:rPr>
        <w:rFonts w:ascii="Courier New" w:hAnsi="Courier New" w:cs="Courier New" w:hint="default"/>
      </w:rPr>
    </w:lvl>
    <w:lvl w:ilvl="5" w:tplc="04020005" w:tentative="1">
      <w:start w:val="1"/>
      <w:numFmt w:val="bullet"/>
      <w:lvlText w:val=""/>
      <w:lvlJc w:val="left"/>
      <w:pPr>
        <w:ind w:left="4789" w:hanging="360"/>
      </w:pPr>
      <w:rPr>
        <w:rFonts w:ascii="Wingdings" w:hAnsi="Wingdings" w:hint="default"/>
      </w:rPr>
    </w:lvl>
    <w:lvl w:ilvl="6" w:tplc="04020001" w:tentative="1">
      <w:start w:val="1"/>
      <w:numFmt w:val="bullet"/>
      <w:lvlText w:val=""/>
      <w:lvlJc w:val="left"/>
      <w:pPr>
        <w:ind w:left="5509" w:hanging="360"/>
      </w:pPr>
      <w:rPr>
        <w:rFonts w:ascii="Symbol" w:hAnsi="Symbol" w:hint="default"/>
      </w:rPr>
    </w:lvl>
    <w:lvl w:ilvl="7" w:tplc="04020003" w:tentative="1">
      <w:start w:val="1"/>
      <w:numFmt w:val="bullet"/>
      <w:lvlText w:val="o"/>
      <w:lvlJc w:val="left"/>
      <w:pPr>
        <w:ind w:left="6229" w:hanging="360"/>
      </w:pPr>
      <w:rPr>
        <w:rFonts w:ascii="Courier New" w:hAnsi="Courier New" w:cs="Courier New" w:hint="default"/>
      </w:rPr>
    </w:lvl>
    <w:lvl w:ilvl="8" w:tplc="04020005" w:tentative="1">
      <w:start w:val="1"/>
      <w:numFmt w:val="bullet"/>
      <w:lvlText w:val=""/>
      <w:lvlJc w:val="left"/>
      <w:pPr>
        <w:ind w:left="6949" w:hanging="360"/>
      </w:pPr>
      <w:rPr>
        <w:rFonts w:ascii="Wingdings" w:hAnsi="Wingdings" w:hint="default"/>
      </w:rPr>
    </w:lvl>
  </w:abstractNum>
  <w:abstractNum w:abstractNumId="11">
    <w:nsid w:val="1DD47D13"/>
    <w:multiLevelType w:val="hybridMultilevel"/>
    <w:tmpl w:val="24DC57CC"/>
    <w:lvl w:ilvl="0" w:tplc="626C3CA6">
      <w:numFmt w:val="bullet"/>
      <w:lvlText w:val="-"/>
      <w:lvlJc w:val="left"/>
      <w:pPr>
        <w:ind w:left="2880" w:hanging="360"/>
      </w:pPr>
      <w:rPr>
        <w:rFonts w:ascii="Times New Roman" w:eastAsia="SimSun" w:hAnsi="Times New Roman" w:hint="default"/>
        <w:color w:val="auto"/>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hint="default"/>
      </w:rPr>
    </w:lvl>
    <w:lvl w:ilvl="5" w:tplc="04090005">
      <w:start w:val="1"/>
      <w:numFmt w:val="bullet"/>
      <w:lvlText w:val=""/>
      <w:lvlJc w:val="left"/>
      <w:pPr>
        <w:ind w:left="6480" w:hanging="360"/>
      </w:pPr>
      <w:rPr>
        <w:rFonts w:ascii="Wingdings" w:hAnsi="Wingdings" w:hint="default"/>
      </w:rPr>
    </w:lvl>
    <w:lvl w:ilvl="6" w:tplc="04090001">
      <w:start w:val="1"/>
      <w:numFmt w:val="bullet"/>
      <w:lvlText w:val=""/>
      <w:lvlJc w:val="left"/>
      <w:pPr>
        <w:ind w:left="7200" w:hanging="360"/>
      </w:pPr>
      <w:rPr>
        <w:rFonts w:ascii="Symbol" w:hAnsi="Symbol" w:hint="default"/>
      </w:rPr>
    </w:lvl>
    <w:lvl w:ilvl="7" w:tplc="04090003">
      <w:start w:val="1"/>
      <w:numFmt w:val="bullet"/>
      <w:lvlText w:val="o"/>
      <w:lvlJc w:val="left"/>
      <w:pPr>
        <w:ind w:left="7920" w:hanging="360"/>
      </w:pPr>
      <w:rPr>
        <w:rFonts w:ascii="Courier New" w:hAnsi="Courier New" w:hint="default"/>
      </w:rPr>
    </w:lvl>
    <w:lvl w:ilvl="8" w:tplc="04090005">
      <w:start w:val="1"/>
      <w:numFmt w:val="bullet"/>
      <w:lvlText w:val=""/>
      <w:lvlJc w:val="left"/>
      <w:pPr>
        <w:ind w:left="8640" w:hanging="360"/>
      </w:pPr>
      <w:rPr>
        <w:rFonts w:ascii="Wingdings" w:hAnsi="Wingdings" w:hint="default"/>
      </w:rPr>
    </w:lvl>
  </w:abstractNum>
  <w:abstractNum w:abstractNumId="12">
    <w:nsid w:val="1E793E49"/>
    <w:multiLevelType w:val="multilevel"/>
    <w:tmpl w:val="750CAB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0D25FB6"/>
    <w:multiLevelType w:val="multilevel"/>
    <w:tmpl w:val="03A07334"/>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20C4D08"/>
    <w:multiLevelType w:val="hybridMultilevel"/>
    <w:tmpl w:val="96047C24"/>
    <w:lvl w:ilvl="0" w:tplc="EB582C34">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22B4199F"/>
    <w:multiLevelType w:val="hybridMultilevel"/>
    <w:tmpl w:val="E42AC8F0"/>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hint="default"/>
      </w:rPr>
    </w:lvl>
    <w:lvl w:ilvl="8" w:tplc="04020005">
      <w:start w:val="1"/>
      <w:numFmt w:val="bullet"/>
      <w:lvlText w:val=""/>
      <w:lvlJc w:val="left"/>
      <w:pPr>
        <w:ind w:left="6480" w:hanging="360"/>
      </w:pPr>
      <w:rPr>
        <w:rFonts w:ascii="Wingdings" w:hAnsi="Wingdings" w:hint="default"/>
      </w:rPr>
    </w:lvl>
  </w:abstractNum>
  <w:abstractNum w:abstractNumId="16">
    <w:nsid w:val="2AC6235D"/>
    <w:multiLevelType w:val="hybridMultilevel"/>
    <w:tmpl w:val="1ECE088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hint="default"/>
      </w:rPr>
    </w:lvl>
    <w:lvl w:ilvl="8" w:tplc="04090005">
      <w:start w:val="1"/>
      <w:numFmt w:val="bullet"/>
      <w:lvlText w:val=""/>
      <w:lvlJc w:val="left"/>
      <w:pPr>
        <w:ind w:left="7560" w:hanging="360"/>
      </w:pPr>
      <w:rPr>
        <w:rFonts w:ascii="Wingdings" w:hAnsi="Wingdings" w:hint="default"/>
      </w:rPr>
    </w:lvl>
  </w:abstractNum>
  <w:abstractNum w:abstractNumId="17">
    <w:nsid w:val="2B2326BD"/>
    <w:multiLevelType w:val="multilevel"/>
    <w:tmpl w:val="C6264748"/>
    <w:lvl w:ilvl="0">
      <w:start w:val="2"/>
      <w:numFmt w:val="decimal"/>
      <w:lvlText w:val="%1."/>
      <w:lvlJc w:val="left"/>
      <w:pPr>
        <w:ind w:left="390" w:hanging="390"/>
      </w:pPr>
      <w:rPr>
        <w:rFonts w:hint="default"/>
      </w:rPr>
    </w:lvl>
    <w:lvl w:ilvl="1">
      <w:start w:val="1"/>
      <w:numFmt w:val="decimal"/>
      <w:lvlText w:val="%1.%2."/>
      <w:lvlJc w:val="left"/>
      <w:pPr>
        <w:ind w:left="1340" w:hanging="720"/>
      </w:pPr>
      <w:rPr>
        <w:rFonts w:hint="default"/>
      </w:rPr>
    </w:lvl>
    <w:lvl w:ilvl="2">
      <w:start w:val="1"/>
      <w:numFmt w:val="decimal"/>
      <w:lvlText w:val="%1.%2.%3."/>
      <w:lvlJc w:val="left"/>
      <w:pPr>
        <w:ind w:left="1960" w:hanging="720"/>
      </w:pPr>
      <w:rPr>
        <w:rFonts w:hint="default"/>
      </w:rPr>
    </w:lvl>
    <w:lvl w:ilvl="3">
      <w:start w:val="1"/>
      <w:numFmt w:val="decimal"/>
      <w:lvlText w:val="%1.%2.%3.%4."/>
      <w:lvlJc w:val="left"/>
      <w:pPr>
        <w:ind w:left="2940" w:hanging="1080"/>
      </w:pPr>
      <w:rPr>
        <w:rFonts w:hint="default"/>
      </w:rPr>
    </w:lvl>
    <w:lvl w:ilvl="4">
      <w:start w:val="1"/>
      <w:numFmt w:val="decimal"/>
      <w:lvlText w:val="%1.%2.%3.%4.%5."/>
      <w:lvlJc w:val="left"/>
      <w:pPr>
        <w:ind w:left="3920" w:hanging="1440"/>
      </w:pPr>
      <w:rPr>
        <w:rFonts w:hint="default"/>
      </w:rPr>
    </w:lvl>
    <w:lvl w:ilvl="5">
      <w:start w:val="1"/>
      <w:numFmt w:val="decimal"/>
      <w:lvlText w:val="%1.%2.%3.%4.%5.%6."/>
      <w:lvlJc w:val="left"/>
      <w:pPr>
        <w:ind w:left="4540" w:hanging="1440"/>
      </w:pPr>
      <w:rPr>
        <w:rFonts w:hint="default"/>
      </w:rPr>
    </w:lvl>
    <w:lvl w:ilvl="6">
      <w:start w:val="1"/>
      <w:numFmt w:val="decimal"/>
      <w:lvlText w:val="%1.%2.%3.%4.%5.%6.%7."/>
      <w:lvlJc w:val="left"/>
      <w:pPr>
        <w:ind w:left="5520" w:hanging="1800"/>
      </w:pPr>
      <w:rPr>
        <w:rFonts w:hint="default"/>
      </w:rPr>
    </w:lvl>
    <w:lvl w:ilvl="7">
      <w:start w:val="1"/>
      <w:numFmt w:val="decimal"/>
      <w:lvlText w:val="%1.%2.%3.%4.%5.%6.%7.%8."/>
      <w:lvlJc w:val="left"/>
      <w:pPr>
        <w:ind w:left="6500" w:hanging="2160"/>
      </w:pPr>
      <w:rPr>
        <w:rFonts w:hint="default"/>
      </w:rPr>
    </w:lvl>
    <w:lvl w:ilvl="8">
      <w:start w:val="1"/>
      <w:numFmt w:val="decimal"/>
      <w:lvlText w:val="%1.%2.%3.%4.%5.%6.%7.%8.%9."/>
      <w:lvlJc w:val="left"/>
      <w:pPr>
        <w:ind w:left="7120" w:hanging="2160"/>
      </w:pPr>
      <w:rPr>
        <w:rFonts w:hint="default"/>
      </w:rPr>
    </w:lvl>
  </w:abstractNum>
  <w:abstractNum w:abstractNumId="18">
    <w:nsid w:val="2DD57C67"/>
    <w:multiLevelType w:val="multilevel"/>
    <w:tmpl w:val="AEB4CD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495"/>
        </w:tabs>
        <w:ind w:left="1495"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2F5A4512"/>
    <w:multiLevelType w:val="hybridMultilevel"/>
    <w:tmpl w:val="30F0D8D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0">
    <w:nsid w:val="35B22DEB"/>
    <w:multiLevelType w:val="hybridMultilevel"/>
    <w:tmpl w:val="822AE666"/>
    <w:lvl w:ilvl="0" w:tplc="05E20BBC">
      <w:start w:val="1"/>
      <w:numFmt w:val="bullet"/>
      <w:pStyle w:val="Bullets"/>
      <w:lvlText w:val=""/>
      <w:lvlPicBulletId w:val="0"/>
      <w:lvlJc w:val="left"/>
      <w:pPr>
        <w:ind w:left="1429" w:hanging="360"/>
      </w:pPr>
      <w:rPr>
        <w:rFonts w:ascii="Symbol" w:hAnsi="Symbol" w:hint="default"/>
        <w:color w:val="auto"/>
      </w:rPr>
    </w:lvl>
    <w:lvl w:ilvl="1" w:tplc="5BBE0BF8">
      <w:start w:val="1"/>
      <w:numFmt w:val="bullet"/>
      <w:lvlText w:val="-"/>
      <w:lvlJc w:val="left"/>
      <w:pPr>
        <w:ind w:left="2149" w:hanging="360"/>
      </w:pPr>
      <w:rPr>
        <w:rFonts w:ascii="Courier New" w:hAnsi="Courier New" w:hint="default"/>
      </w:rPr>
    </w:lvl>
    <w:lvl w:ilvl="2" w:tplc="04020005">
      <w:start w:val="1"/>
      <w:numFmt w:val="bullet"/>
      <w:lvlText w:val=""/>
      <w:lvlJc w:val="left"/>
      <w:pPr>
        <w:ind w:left="2869" w:hanging="360"/>
      </w:pPr>
      <w:rPr>
        <w:rFonts w:ascii="Wingdings" w:hAnsi="Wingdings" w:hint="default"/>
      </w:rPr>
    </w:lvl>
    <w:lvl w:ilvl="3" w:tplc="04020001">
      <w:start w:val="1"/>
      <w:numFmt w:val="bullet"/>
      <w:lvlText w:val=""/>
      <w:lvlJc w:val="left"/>
      <w:pPr>
        <w:ind w:left="3589" w:hanging="360"/>
      </w:pPr>
      <w:rPr>
        <w:rFonts w:ascii="Symbol" w:hAnsi="Symbol" w:hint="default"/>
      </w:rPr>
    </w:lvl>
    <w:lvl w:ilvl="4" w:tplc="04020003">
      <w:start w:val="1"/>
      <w:numFmt w:val="bullet"/>
      <w:lvlText w:val="o"/>
      <w:lvlJc w:val="left"/>
      <w:pPr>
        <w:ind w:left="4309" w:hanging="360"/>
      </w:pPr>
      <w:rPr>
        <w:rFonts w:ascii="Courier New" w:hAnsi="Courier New" w:hint="default"/>
      </w:rPr>
    </w:lvl>
    <w:lvl w:ilvl="5" w:tplc="04020005">
      <w:start w:val="1"/>
      <w:numFmt w:val="bullet"/>
      <w:lvlText w:val=""/>
      <w:lvlJc w:val="left"/>
      <w:pPr>
        <w:ind w:left="5029" w:hanging="360"/>
      </w:pPr>
      <w:rPr>
        <w:rFonts w:ascii="Wingdings" w:hAnsi="Wingdings" w:hint="default"/>
      </w:rPr>
    </w:lvl>
    <w:lvl w:ilvl="6" w:tplc="04020001">
      <w:start w:val="1"/>
      <w:numFmt w:val="bullet"/>
      <w:lvlText w:val=""/>
      <w:lvlJc w:val="left"/>
      <w:pPr>
        <w:ind w:left="5749" w:hanging="360"/>
      </w:pPr>
      <w:rPr>
        <w:rFonts w:ascii="Symbol" w:hAnsi="Symbol" w:hint="default"/>
      </w:rPr>
    </w:lvl>
    <w:lvl w:ilvl="7" w:tplc="04020003">
      <w:start w:val="1"/>
      <w:numFmt w:val="bullet"/>
      <w:lvlText w:val="o"/>
      <w:lvlJc w:val="left"/>
      <w:pPr>
        <w:ind w:left="6469" w:hanging="360"/>
      </w:pPr>
      <w:rPr>
        <w:rFonts w:ascii="Courier New" w:hAnsi="Courier New" w:hint="default"/>
      </w:rPr>
    </w:lvl>
    <w:lvl w:ilvl="8" w:tplc="04020005">
      <w:start w:val="1"/>
      <w:numFmt w:val="bullet"/>
      <w:lvlText w:val=""/>
      <w:lvlJc w:val="left"/>
      <w:pPr>
        <w:ind w:left="7189" w:hanging="360"/>
      </w:pPr>
      <w:rPr>
        <w:rFonts w:ascii="Wingdings" w:hAnsi="Wingdings" w:hint="default"/>
      </w:rPr>
    </w:lvl>
  </w:abstractNum>
  <w:abstractNum w:abstractNumId="21">
    <w:nsid w:val="47792E44"/>
    <w:multiLevelType w:val="hybridMultilevel"/>
    <w:tmpl w:val="26ECAA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4B9F5467"/>
    <w:multiLevelType w:val="hybridMultilevel"/>
    <w:tmpl w:val="5F84C4C2"/>
    <w:lvl w:ilvl="0" w:tplc="0402000B">
      <w:start w:val="1"/>
      <w:numFmt w:val="bullet"/>
      <w:lvlText w:val=""/>
      <w:lvlJc w:val="left"/>
      <w:pPr>
        <w:ind w:left="1189" w:hanging="360"/>
      </w:pPr>
      <w:rPr>
        <w:rFonts w:ascii="Wingdings" w:hAnsi="Wingdings" w:hint="default"/>
        <w:color w:val="auto"/>
      </w:rPr>
    </w:lvl>
    <w:lvl w:ilvl="1" w:tplc="04020003" w:tentative="1">
      <w:start w:val="1"/>
      <w:numFmt w:val="bullet"/>
      <w:lvlText w:val="o"/>
      <w:lvlJc w:val="left"/>
      <w:pPr>
        <w:ind w:left="1909" w:hanging="360"/>
      </w:pPr>
      <w:rPr>
        <w:rFonts w:ascii="Courier New" w:hAnsi="Courier New" w:cs="Courier New" w:hint="default"/>
      </w:rPr>
    </w:lvl>
    <w:lvl w:ilvl="2" w:tplc="04020005" w:tentative="1">
      <w:start w:val="1"/>
      <w:numFmt w:val="bullet"/>
      <w:lvlText w:val=""/>
      <w:lvlJc w:val="left"/>
      <w:pPr>
        <w:ind w:left="2629" w:hanging="360"/>
      </w:pPr>
      <w:rPr>
        <w:rFonts w:ascii="Wingdings" w:hAnsi="Wingdings" w:hint="default"/>
      </w:rPr>
    </w:lvl>
    <w:lvl w:ilvl="3" w:tplc="04020001" w:tentative="1">
      <w:start w:val="1"/>
      <w:numFmt w:val="bullet"/>
      <w:lvlText w:val=""/>
      <w:lvlJc w:val="left"/>
      <w:pPr>
        <w:ind w:left="3349" w:hanging="360"/>
      </w:pPr>
      <w:rPr>
        <w:rFonts w:ascii="Symbol" w:hAnsi="Symbol" w:hint="default"/>
      </w:rPr>
    </w:lvl>
    <w:lvl w:ilvl="4" w:tplc="04020003" w:tentative="1">
      <w:start w:val="1"/>
      <w:numFmt w:val="bullet"/>
      <w:lvlText w:val="o"/>
      <w:lvlJc w:val="left"/>
      <w:pPr>
        <w:ind w:left="4069" w:hanging="360"/>
      </w:pPr>
      <w:rPr>
        <w:rFonts w:ascii="Courier New" w:hAnsi="Courier New" w:cs="Courier New" w:hint="default"/>
      </w:rPr>
    </w:lvl>
    <w:lvl w:ilvl="5" w:tplc="04020005" w:tentative="1">
      <w:start w:val="1"/>
      <w:numFmt w:val="bullet"/>
      <w:lvlText w:val=""/>
      <w:lvlJc w:val="left"/>
      <w:pPr>
        <w:ind w:left="4789" w:hanging="360"/>
      </w:pPr>
      <w:rPr>
        <w:rFonts w:ascii="Wingdings" w:hAnsi="Wingdings" w:hint="default"/>
      </w:rPr>
    </w:lvl>
    <w:lvl w:ilvl="6" w:tplc="04020001" w:tentative="1">
      <w:start w:val="1"/>
      <w:numFmt w:val="bullet"/>
      <w:lvlText w:val=""/>
      <w:lvlJc w:val="left"/>
      <w:pPr>
        <w:ind w:left="5509" w:hanging="360"/>
      </w:pPr>
      <w:rPr>
        <w:rFonts w:ascii="Symbol" w:hAnsi="Symbol" w:hint="default"/>
      </w:rPr>
    </w:lvl>
    <w:lvl w:ilvl="7" w:tplc="04020003" w:tentative="1">
      <w:start w:val="1"/>
      <w:numFmt w:val="bullet"/>
      <w:lvlText w:val="o"/>
      <w:lvlJc w:val="left"/>
      <w:pPr>
        <w:ind w:left="6229" w:hanging="360"/>
      </w:pPr>
      <w:rPr>
        <w:rFonts w:ascii="Courier New" w:hAnsi="Courier New" w:cs="Courier New" w:hint="default"/>
      </w:rPr>
    </w:lvl>
    <w:lvl w:ilvl="8" w:tplc="04020005" w:tentative="1">
      <w:start w:val="1"/>
      <w:numFmt w:val="bullet"/>
      <w:lvlText w:val=""/>
      <w:lvlJc w:val="left"/>
      <w:pPr>
        <w:ind w:left="6949" w:hanging="360"/>
      </w:pPr>
      <w:rPr>
        <w:rFonts w:ascii="Wingdings" w:hAnsi="Wingdings" w:hint="default"/>
      </w:rPr>
    </w:lvl>
  </w:abstractNum>
  <w:abstractNum w:abstractNumId="23">
    <w:nsid w:val="576F0EED"/>
    <w:multiLevelType w:val="multilevel"/>
    <w:tmpl w:val="0402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5DA121E3"/>
    <w:multiLevelType w:val="hybridMultilevel"/>
    <w:tmpl w:val="64F0A9C8"/>
    <w:lvl w:ilvl="0" w:tplc="0402000D">
      <w:start w:val="1"/>
      <w:numFmt w:val="bullet"/>
      <w:lvlText w:val=""/>
      <w:lvlJc w:val="left"/>
      <w:pPr>
        <w:ind w:left="720" w:hanging="360"/>
      </w:pPr>
      <w:rPr>
        <w:rFonts w:ascii="Wingdings" w:hAnsi="Wingdings"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614E4859"/>
    <w:multiLevelType w:val="hybridMultilevel"/>
    <w:tmpl w:val="C3E473A2"/>
    <w:lvl w:ilvl="0" w:tplc="04020009">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hint="default"/>
      </w:rPr>
    </w:lvl>
    <w:lvl w:ilvl="8" w:tplc="04090005">
      <w:start w:val="1"/>
      <w:numFmt w:val="bullet"/>
      <w:lvlText w:val=""/>
      <w:lvlJc w:val="left"/>
      <w:pPr>
        <w:ind w:left="7920" w:hanging="360"/>
      </w:pPr>
      <w:rPr>
        <w:rFonts w:ascii="Wingdings" w:hAnsi="Wingdings" w:hint="default"/>
      </w:rPr>
    </w:lvl>
  </w:abstractNum>
  <w:abstractNum w:abstractNumId="26">
    <w:nsid w:val="65B23B64"/>
    <w:multiLevelType w:val="hybridMultilevel"/>
    <w:tmpl w:val="D548D93E"/>
    <w:lvl w:ilvl="0" w:tplc="F06875C8">
      <w:start w:val="1"/>
      <w:numFmt w:val="decimal"/>
      <w:lvlText w:val="%1."/>
      <w:lvlJc w:val="left"/>
      <w:pPr>
        <w:tabs>
          <w:tab w:val="num" w:pos="1080"/>
        </w:tabs>
        <w:ind w:left="1080" w:hanging="360"/>
      </w:pPr>
      <w:rPr>
        <w:rFonts w:hint="default"/>
      </w:rPr>
    </w:lvl>
    <w:lvl w:ilvl="1" w:tplc="04020019" w:tentative="1">
      <w:start w:val="1"/>
      <w:numFmt w:val="lowerLetter"/>
      <w:lvlText w:val="%2."/>
      <w:lvlJc w:val="left"/>
      <w:pPr>
        <w:tabs>
          <w:tab w:val="num" w:pos="1800"/>
        </w:tabs>
        <w:ind w:left="1800" w:hanging="360"/>
      </w:pPr>
    </w:lvl>
    <w:lvl w:ilvl="2" w:tplc="0402001B" w:tentative="1">
      <w:start w:val="1"/>
      <w:numFmt w:val="lowerRoman"/>
      <w:lvlText w:val="%3."/>
      <w:lvlJc w:val="right"/>
      <w:pPr>
        <w:tabs>
          <w:tab w:val="num" w:pos="2520"/>
        </w:tabs>
        <w:ind w:left="2520" w:hanging="180"/>
      </w:p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abstractNum w:abstractNumId="27">
    <w:nsid w:val="678A5C97"/>
    <w:multiLevelType w:val="multilevel"/>
    <w:tmpl w:val="BC1AEC5A"/>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BB269BE"/>
    <w:multiLevelType w:val="hybridMultilevel"/>
    <w:tmpl w:val="B18AAAB4"/>
    <w:lvl w:ilvl="0" w:tplc="FFFFFFFF">
      <w:start w:val="1"/>
      <w:numFmt w:val="bullet"/>
      <w:pStyle w:val="RamBullet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6F821BA7"/>
    <w:multiLevelType w:val="hybridMultilevel"/>
    <w:tmpl w:val="DE54010A"/>
    <w:lvl w:ilvl="0" w:tplc="42E268B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0">
    <w:nsid w:val="70222AF9"/>
    <w:multiLevelType w:val="multilevel"/>
    <w:tmpl w:val="8DD496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0E55E01"/>
    <w:multiLevelType w:val="hybridMultilevel"/>
    <w:tmpl w:val="4E267320"/>
    <w:lvl w:ilvl="0" w:tplc="BE2C18DC">
      <w:numFmt w:val="bullet"/>
      <w:lvlText w:val="-"/>
      <w:lvlJc w:val="left"/>
      <w:pPr>
        <w:ind w:left="2160" w:hanging="360"/>
      </w:pPr>
      <w:rPr>
        <w:rFonts w:ascii="Arial" w:eastAsia="Times New Roman" w:hAnsi="Arial" w:cs="Arial" w:hint="default"/>
      </w:rPr>
    </w:lvl>
    <w:lvl w:ilvl="1" w:tplc="04020003">
      <w:start w:val="1"/>
      <w:numFmt w:val="bullet"/>
      <w:lvlText w:val="o"/>
      <w:lvlJc w:val="left"/>
      <w:pPr>
        <w:ind w:left="2880" w:hanging="360"/>
      </w:pPr>
      <w:rPr>
        <w:rFonts w:ascii="Courier New" w:hAnsi="Courier New" w:cs="Courier New" w:hint="default"/>
      </w:rPr>
    </w:lvl>
    <w:lvl w:ilvl="2" w:tplc="04020005">
      <w:start w:val="1"/>
      <w:numFmt w:val="bullet"/>
      <w:lvlText w:val=""/>
      <w:lvlJc w:val="left"/>
      <w:pPr>
        <w:ind w:left="3600" w:hanging="360"/>
      </w:pPr>
      <w:rPr>
        <w:rFonts w:ascii="Wingdings" w:hAnsi="Wingdings" w:hint="default"/>
      </w:rPr>
    </w:lvl>
    <w:lvl w:ilvl="3" w:tplc="04020001">
      <w:start w:val="1"/>
      <w:numFmt w:val="bullet"/>
      <w:lvlText w:val=""/>
      <w:lvlJc w:val="left"/>
      <w:pPr>
        <w:ind w:left="4320" w:hanging="360"/>
      </w:pPr>
      <w:rPr>
        <w:rFonts w:ascii="Symbol" w:hAnsi="Symbol" w:hint="default"/>
      </w:rPr>
    </w:lvl>
    <w:lvl w:ilvl="4" w:tplc="04020003">
      <w:start w:val="1"/>
      <w:numFmt w:val="bullet"/>
      <w:lvlText w:val="o"/>
      <w:lvlJc w:val="left"/>
      <w:pPr>
        <w:ind w:left="5040" w:hanging="360"/>
      </w:pPr>
      <w:rPr>
        <w:rFonts w:ascii="Courier New" w:hAnsi="Courier New" w:cs="Courier New" w:hint="default"/>
      </w:rPr>
    </w:lvl>
    <w:lvl w:ilvl="5" w:tplc="04020005">
      <w:start w:val="1"/>
      <w:numFmt w:val="bullet"/>
      <w:lvlText w:val=""/>
      <w:lvlJc w:val="left"/>
      <w:pPr>
        <w:ind w:left="5760" w:hanging="360"/>
      </w:pPr>
      <w:rPr>
        <w:rFonts w:ascii="Wingdings" w:hAnsi="Wingdings" w:hint="default"/>
      </w:rPr>
    </w:lvl>
    <w:lvl w:ilvl="6" w:tplc="04020001">
      <w:start w:val="1"/>
      <w:numFmt w:val="bullet"/>
      <w:lvlText w:val=""/>
      <w:lvlJc w:val="left"/>
      <w:pPr>
        <w:ind w:left="6480" w:hanging="360"/>
      </w:pPr>
      <w:rPr>
        <w:rFonts w:ascii="Symbol" w:hAnsi="Symbol" w:hint="default"/>
      </w:rPr>
    </w:lvl>
    <w:lvl w:ilvl="7" w:tplc="04020003">
      <w:start w:val="1"/>
      <w:numFmt w:val="bullet"/>
      <w:lvlText w:val="o"/>
      <w:lvlJc w:val="left"/>
      <w:pPr>
        <w:ind w:left="7200" w:hanging="360"/>
      </w:pPr>
      <w:rPr>
        <w:rFonts w:ascii="Courier New" w:hAnsi="Courier New" w:cs="Courier New" w:hint="default"/>
      </w:rPr>
    </w:lvl>
    <w:lvl w:ilvl="8" w:tplc="04020005">
      <w:start w:val="1"/>
      <w:numFmt w:val="bullet"/>
      <w:lvlText w:val=""/>
      <w:lvlJc w:val="left"/>
      <w:pPr>
        <w:ind w:left="7920" w:hanging="360"/>
      </w:pPr>
      <w:rPr>
        <w:rFonts w:ascii="Wingdings" w:hAnsi="Wingdings" w:hint="default"/>
      </w:rPr>
    </w:lvl>
  </w:abstractNum>
  <w:abstractNum w:abstractNumId="32">
    <w:nsid w:val="77B35E0E"/>
    <w:multiLevelType w:val="hybridMultilevel"/>
    <w:tmpl w:val="1EA4EAE2"/>
    <w:lvl w:ilvl="0" w:tplc="EB582C34">
      <w:start w:val="1"/>
      <w:numFmt w:val="bullet"/>
      <w:lvlText w:val=""/>
      <w:lvlJc w:val="left"/>
      <w:pPr>
        <w:ind w:left="720" w:hanging="360"/>
      </w:pPr>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78523AFE"/>
    <w:multiLevelType w:val="multilevel"/>
    <w:tmpl w:val="AC8E2D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B3E5987"/>
    <w:multiLevelType w:val="hybridMultilevel"/>
    <w:tmpl w:val="393638C8"/>
    <w:lvl w:ilvl="0" w:tplc="04090001">
      <w:numFmt w:val="bullet"/>
      <w:lvlText w:val="-"/>
      <w:lvlJc w:val="left"/>
      <w:pPr>
        <w:tabs>
          <w:tab w:val="num" w:pos="1174"/>
        </w:tabs>
        <w:ind w:left="1174" w:hanging="735"/>
      </w:pPr>
      <w:rPr>
        <w:rFonts w:ascii="Cambria" w:eastAsia="Times New Roman" w:hAnsi="Cambria"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B8028AE"/>
    <w:multiLevelType w:val="hybridMultilevel"/>
    <w:tmpl w:val="92A8A32A"/>
    <w:lvl w:ilvl="0" w:tplc="626C3CA6">
      <w:numFmt w:val="bullet"/>
      <w:lvlText w:val="-"/>
      <w:lvlJc w:val="left"/>
      <w:pPr>
        <w:ind w:left="1189" w:hanging="360"/>
      </w:pPr>
      <w:rPr>
        <w:rFonts w:ascii="Times New Roman" w:eastAsia="SimSun" w:hAnsi="Times New Roman" w:hint="default"/>
        <w:color w:val="auto"/>
      </w:rPr>
    </w:lvl>
    <w:lvl w:ilvl="1" w:tplc="04020003" w:tentative="1">
      <w:start w:val="1"/>
      <w:numFmt w:val="bullet"/>
      <w:lvlText w:val="o"/>
      <w:lvlJc w:val="left"/>
      <w:pPr>
        <w:ind w:left="1909" w:hanging="360"/>
      </w:pPr>
      <w:rPr>
        <w:rFonts w:ascii="Courier New" w:hAnsi="Courier New" w:cs="Courier New" w:hint="default"/>
      </w:rPr>
    </w:lvl>
    <w:lvl w:ilvl="2" w:tplc="04020005" w:tentative="1">
      <w:start w:val="1"/>
      <w:numFmt w:val="bullet"/>
      <w:lvlText w:val=""/>
      <w:lvlJc w:val="left"/>
      <w:pPr>
        <w:ind w:left="2629" w:hanging="360"/>
      </w:pPr>
      <w:rPr>
        <w:rFonts w:ascii="Wingdings" w:hAnsi="Wingdings" w:hint="default"/>
      </w:rPr>
    </w:lvl>
    <w:lvl w:ilvl="3" w:tplc="04020001" w:tentative="1">
      <w:start w:val="1"/>
      <w:numFmt w:val="bullet"/>
      <w:lvlText w:val=""/>
      <w:lvlJc w:val="left"/>
      <w:pPr>
        <w:ind w:left="3349" w:hanging="360"/>
      </w:pPr>
      <w:rPr>
        <w:rFonts w:ascii="Symbol" w:hAnsi="Symbol" w:hint="default"/>
      </w:rPr>
    </w:lvl>
    <w:lvl w:ilvl="4" w:tplc="04020003" w:tentative="1">
      <w:start w:val="1"/>
      <w:numFmt w:val="bullet"/>
      <w:lvlText w:val="o"/>
      <w:lvlJc w:val="left"/>
      <w:pPr>
        <w:ind w:left="4069" w:hanging="360"/>
      </w:pPr>
      <w:rPr>
        <w:rFonts w:ascii="Courier New" w:hAnsi="Courier New" w:cs="Courier New" w:hint="default"/>
      </w:rPr>
    </w:lvl>
    <w:lvl w:ilvl="5" w:tplc="04020005" w:tentative="1">
      <w:start w:val="1"/>
      <w:numFmt w:val="bullet"/>
      <w:lvlText w:val=""/>
      <w:lvlJc w:val="left"/>
      <w:pPr>
        <w:ind w:left="4789" w:hanging="360"/>
      </w:pPr>
      <w:rPr>
        <w:rFonts w:ascii="Wingdings" w:hAnsi="Wingdings" w:hint="default"/>
      </w:rPr>
    </w:lvl>
    <w:lvl w:ilvl="6" w:tplc="04020001" w:tentative="1">
      <w:start w:val="1"/>
      <w:numFmt w:val="bullet"/>
      <w:lvlText w:val=""/>
      <w:lvlJc w:val="left"/>
      <w:pPr>
        <w:ind w:left="5509" w:hanging="360"/>
      </w:pPr>
      <w:rPr>
        <w:rFonts w:ascii="Symbol" w:hAnsi="Symbol" w:hint="default"/>
      </w:rPr>
    </w:lvl>
    <w:lvl w:ilvl="7" w:tplc="04020003" w:tentative="1">
      <w:start w:val="1"/>
      <w:numFmt w:val="bullet"/>
      <w:lvlText w:val="o"/>
      <w:lvlJc w:val="left"/>
      <w:pPr>
        <w:ind w:left="6229" w:hanging="360"/>
      </w:pPr>
      <w:rPr>
        <w:rFonts w:ascii="Courier New" w:hAnsi="Courier New" w:cs="Courier New" w:hint="default"/>
      </w:rPr>
    </w:lvl>
    <w:lvl w:ilvl="8" w:tplc="04020005" w:tentative="1">
      <w:start w:val="1"/>
      <w:numFmt w:val="bullet"/>
      <w:lvlText w:val=""/>
      <w:lvlJc w:val="left"/>
      <w:pPr>
        <w:ind w:left="6949"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1"/>
  </w:num>
  <w:num w:numId="3">
    <w:abstractNumId w:val="7"/>
  </w:num>
  <w:num w:numId="4">
    <w:abstractNumId w:val="5"/>
  </w:num>
  <w:num w:numId="5">
    <w:abstractNumId w:val="19"/>
  </w:num>
  <w:num w:numId="6">
    <w:abstractNumId w:val="26"/>
  </w:num>
  <w:num w:numId="7">
    <w:abstractNumId w:val="8"/>
  </w:num>
  <w:num w:numId="8">
    <w:abstractNumId w:val="34"/>
  </w:num>
  <w:num w:numId="9">
    <w:abstractNumId w:val="13"/>
  </w:num>
  <w:num w:numId="10">
    <w:abstractNumId w:val="33"/>
  </w:num>
  <w:num w:numId="11">
    <w:abstractNumId w:val="6"/>
  </w:num>
  <w:num w:numId="12">
    <w:abstractNumId w:val="27"/>
  </w:num>
  <w:num w:numId="13">
    <w:abstractNumId w:val="30"/>
  </w:num>
  <w:num w:numId="14">
    <w:abstractNumId w:val="12"/>
  </w:num>
  <w:num w:numId="15">
    <w:abstractNumId w:val="17"/>
  </w:num>
  <w:num w:numId="16">
    <w:abstractNumId w:val="28"/>
  </w:num>
  <w:num w:numId="17">
    <w:abstractNumId w:val="3"/>
  </w:num>
  <w:num w:numId="18">
    <w:abstractNumId w:val="4"/>
  </w:num>
  <w:num w:numId="19">
    <w:abstractNumId w:val="14"/>
  </w:num>
  <w:num w:numId="20">
    <w:abstractNumId w:val="23"/>
  </w:num>
  <w:num w:numId="21">
    <w:abstractNumId w:val="25"/>
  </w:num>
  <w:num w:numId="22">
    <w:abstractNumId w:val="16"/>
  </w:num>
  <w:num w:numId="23">
    <w:abstractNumId w:val="11"/>
  </w:num>
  <w:num w:numId="24">
    <w:abstractNumId w:val="15"/>
  </w:num>
  <w:num w:numId="25">
    <w:abstractNumId w:val="20"/>
  </w:num>
  <w:num w:numId="26">
    <w:abstractNumId w:val="1"/>
  </w:num>
  <w:num w:numId="27">
    <w:abstractNumId w:val="2"/>
  </w:num>
  <w:num w:numId="28">
    <w:abstractNumId w:val="21"/>
  </w:num>
  <w:num w:numId="29">
    <w:abstractNumId w:val="35"/>
  </w:num>
  <w:num w:numId="30">
    <w:abstractNumId w:val="9"/>
  </w:num>
  <w:num w:numId="31">
    <w:abstractNumId w:val="32"/>
  </w:num>
  <w:num w:numId="32">
    <w:abstractNumId w:val="10"/>
  </w:num>
  <w:num w:numId="33">
    <w:abstractNumId w:val="24"/>
  </w:num>
  <w:num w:numId="34">
    <w:abstractNumId w:val="22"/>
  </w:num>
  <w:num w:numId="35">
    <w:abstractNumId w:val="29"/>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0E5AE9"/>
    <w:rsid w:val="000C539C"/>
    <w:rsid w:val="000E5AE9"/>
    <w:rsid w:val="001426A1"/>
    <w:rsid w:val="001549AC"/>
    <w:rsid w:val="001939F6"/>
    <w:rsid w:val="001C3527"/>
    <w:rsid w:val="001E12A8"/>
    <w:rsid w:val="001E23ED"/>
    <w:rsid w:val="001F209A"/>
    <w:rsid w:val="002E7A8F"/>
    <w:rsid w:val="004C66BF"/>
    <w:rsid w:val="004E7390"/>
    <w:rsid w:val="00523C77"/>
    <w:rsid w:val="00525523"/>
    <w:rsid w:val="005400FF"/>
    <w:rsid w:val="005471D9"/>
    <w:rsid w:val="00587E9E"/>
    <w:rsid w:val="005D7EF3"/>
    <w:rsid w:val="006643EA"/>
    <w:rsid w:val="00697BBE"/>
    <w:rsid w:val="006B4638"/>
    <w:rsid w:val="006D64D6"/>
    <w:rsid w:val="00737E03"/>
    <w:rsid w:val="00792528"/>
    <w:rsid w:val="0079712F"/>
    <w:rsid w:val="00810A4F"/>
    <w:rsid w:val="00840A35"/>
    <w:rsid w:val="00851EF5"/>
    <w:rsid w:val="0090095F"/>
    <w:rsid w:val="00906778"/>
    <w:rsid w:val="00927FF4"/>
    <w:rsid w:val="009472E3"/>
    <w:rsid w:val="009534FE"/>
    <w:rsid w:val="00A81424"/>
    <w:rsid w:val="00A815AA"/>
    <w:rsid w:val="00AD53F1"/>
    <w:rsid w:val="00B203AB"/>
    <w:rsid w:val="00B75CFA"/>
    <w:rsid w:val="00C45D29"/>
    <w:rsid w:val="00D1583A"/>
    <w:rsid w:val="00DB6738"/>
    <w:rsid w:val="00DC6313"/>
    <w:rsid w:val="00E05686"/>
    <w:rsid w:val="00E1395E"/>
    <w:rsid w:val="00F03DAF"/>
    <w:rsid w:val="00F23917"/>
    <w:rsid w:val="00F40821"/>
    <w:rsid w:val="00F751C3"/>
    <w:rsid w:val="00F913F7"/>
    <w:rsid w:val="00FA5039"/>
    <w:rsid w:val="00FB11B6"/>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Top of Form" w:uiPriority="0"/>
    <w:lsdException w:name="HTML Bottom of Form"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AE9"/>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qFormat/>
    <w:rsid w:val="000E5AE9"/>
    <w:pPr>
      <w:keepNext/>
      <w:jc w:val="center"/>
      <w:outlineLvl w:val="0"/>
    </w:pPr>
    <w:rPr>
      <w:b/>
    </w:rPr>
  </w:style>
  <w:style w:type="paragraph" w:styleId="Heading2">
    <w:name w:val="heading 2"/>
    <w:basedOn w:val="Normal"/>
    <w:next w:val="Normal"/>
    <w:link w:val="Heading2Char"/>
    <w:qFormat/>
    <w:rsid w:val="000E5AE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E5AE9"/>
    <w:pPr>
      <w:keepNext/>
      <w:spacing w:before="240" w:after="60"/>
      <w:outlineLvl w:val="2"/>
    </w:pPr>
    <w:rPr>
      <w:rFonts w:ascii="Arial" w:hAnsi="Arial" w:cs="Arial"/>
      <w:b/>
      <w:bCs/>
      <w:sz w:val="26"/>
      <w:szCs w:val="26"/>
      <w:lang w:eastAsia="en-US"/>
    </w:rPr>
  </w:style>
  <w:style w:type="paragraph" w:styleId="Heading4">
    <w:name w:val="heading 4"/>
    <w:basedOn w:val="Normal"/>
    <w:next w:val="Normal"/>
    <w:link w:val="Heading4Char"/>
    <w:qFormat/>
    <w:rsid w:val="000E5AE9"/>
    <w:pPr>
      <w:keepNext/>
      <w:spacing w:before="240" w:after="60"/>
      <w:outlineLvl w:val="3"/>
    </w:pPr>
    <w:rPr>
      <w:b/>
      <w:bCs/>
      <w:sz w:val="28"/>
      <w:szCs w:val="28"/>
    </w:rPr>
  </w:style>
  <w:style w:type="paragraph" w:styleId="Heading5">
    <w:name w:val="heading 5"/>
    <w:basedOn w:val="Normal"/>
    <w:next w:val="Normal"/>
    <w:link w:val="Heading5Char"/>
    <w:qFormat/>
    <w:rsid w:val="000E5AE9"/>
    <w:pPr>
      <w:spacing w:before="240" w:after="60"/>
      <w:outlineLvl w:val="4"/>
    </w:pPr>
    <w:rPr>
      <w:b/>
      <w:bCs/>
      <w:i/>
      <w:i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5AE9"/>
    <w:rPr>
      <w:rFonts w:ascii="Times New Roman" w:eastAsia="Times New Roman" w:hAnsi="Times New Roman" w:cs="Times New Roman"/>
      <w:b/>
      <w:sz w:val="24"/>
      <w:szCs w:val="24"/>
      <w:lang w:eastAsia="bg-BG"/>
    </w:rPr>
  </w:style>
  <w:style w:type="character" w:customStyle="1" w:styleId="Heading2Char">
    <w:name w:val="Heading 2 Char"/>
    <w:basedOn w:val="DefaultParagraphFont"/>
    <w:link w:val="Heading2"/>
    <w:rsid w:val="000E5AE9"/>
    <w:rPr>
      <w:rFonts w:ascii="Arial" w:eastAsia="Times New Roman" w:hAnsi="Arial" w:cs="Arial"/>
      <w:b/>
      <w:bCs/>
      <w:i/>
      <w:iCs/>
      <w:sz w:val="28"/>
      <w:szCs w:val="28"/>
      <w:lang w:eastAsia="bg-BG"/>
    </w:rPr>
  </w:style>
  <w:style w:type="character" w:customStyle="1" w:styleId="Heading3Char">
    <w:name w:val="Heading 3 Char"/>
    <w:basedOn w:val="DefaultParagraphFont"/>
    <w:link w:val="Heading3"/>
    <w:rsid w:val="000E5AE9"/>
    <w:rPr>
      <w:rFonts w:ascii="Arial" w:eastAsia="Times New Roman" w:hAnsi="Arial" w:cs="Arial"/>
      <w:b/>
      <w:bCs/>
      <w:sz w:val="26"/>
      <w:szCs w:val="26"/>
    </w:rPr>
  </w:style>
  <w:style w:type="character" w:customStyle="1" w:styleId="Heading4Char">
    <w:name w:val="Heading 4 Char"/>
    <w:basedOn w:val="DefaultParagraphFont"/>
    <w:link w:val="Heading4"/>
    <w:rsid w:val="000E5AE9"/>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0E5AE9"/>
    <w:rPr>
      <w:rFonts w:ascii="Times New Roman" w:eastAsia="Times New Roman" w:hAnsi="Times New Roman" w:cs="Times New Roman"/>
      <w:b/>
      <w:bCs/>
      <w:i/>
      <w:iCs/>
      <w:sz w:val="26"/>
      <w:szCs w:val="26"/>
      <w:lang w:val="en-AU" w:eastAsia="bg-BG"/>
    </w:rPr>
  </w:style>
  <w:style w:type="paragraph" w:styleId="NormalWeb">
    <w:name w:val="Normal (Web)"/>
    <w:basedOn w:val="Normal"/>
    <w:rsid w:val="000E5AE9"/>
    <w:pPr>
      <w:spacing w:before="100" w:beforeAutospacing="1" w:after="100" w:afterAutospacing="1"/>
    </w:pPr>
  </w:style>
  <w:style w:type="paragraph" w:customStyle="1" w:styleId="BodyText21">
    <w:name w:val="Body Text 21"/>
    <w:basedOn w:val="Normal"/>
    <w:rsid w:val="000E5AE9"/>
    <w:pPr>
      <w:widowControl w:val="0"/>
      <w:overflowPunct w:val="0"/>
      <w:autoSpaceDE w:val="0"/>
      <w:autoSpaceDN w:val="0"/>
      <w:adjustRightInd w:val="0"/>
      <w:jc w:val="center"/>
      <w:textAlignment w:val="baseline"/>
    </w:pPr>
    <w:rPr>
      <w:b/>
      <w:szCs w:val="20"/>
      <w:lang w:val="en-US" w:eastAsia="en-US"/>
    </w:rPr>
  </w:style>
  <w:style w:type="character" w:styleId="Strong">
    <w:name w:val="Strong"/>
    <w:qFormat/>
    <w:rsid w:val="000E5AE9"/>
    <w:rPr>
      <w:b/>
      <w:bCs/>
    </w:rPr>
  </w:style>
  <w:style w:type="paragraph" w:styleId="Header">
    <w:name w:val="header"/>
    <w:aliases w:val="Header1"/>
    <w:basedOn w:val="Normal"/>
    <w:link w:val="HeaderChar"/>
    <w:rsid w:val="000E5AE9"/>
    <w:pPr>
      <w:tabs>
        <w:tab w:val="center" w:pos="4536"/>
        <w:tab w:val="right" w:pos="9072"/>
      </w:tabs>
    </w:pPr>
  </w:style>
  <w:style w:type="character" w:customStyle="1" w:styleId="HeaderChar">
    <w:name w:val="Header Char"/>
    <w:aliases w:val="Header1 Char"/>
    <w:basedOn w:val="DefaultParagraphFont"/>
    <w:link w:val="Header"/>
    <w:rsid w:val="000E5AE9"/>
    <w:rPr>
      <w:rFonts w:ascii="Times New Roman" w:eastAsia="Times New Roman" w:hAnsi="Times New Roman" w:cs="Times New Roman"/>
      <w:sz w:val="24"/>
      <w:szCs w:val="24"/>
      <w:lang w:eastAsia="bg-BG"/>
    </w:rPr>
  </w:style>
  <w:style w:type="paragraph" w:styleId="Footer">
    <w:name w:val="footer"/>
    <w:basedOn w:val="Normal"/>
    <w:link w:val="FooterChar"/>
    <w:rsid w:val="000E5AE9"/>
    <w:pPr>
      <w:tabs>
        <w:tab w:val="center" w:pos="4536"/>
        <w:tab w:val="right" w:pos="9072"/>
      </w:tabs>
    </w:pPr>
  </w:style>
  <w:style w:type="character" w:customStyle="1" w:styleId="FooterChar">
    <w:name w:val="Footer Char"/>
    <w:basedOn w:val="DefaultParagraphFont"/>
    <w:link w:val="Footer"/>
    <w:rsid w:val="000E5AE9"/>
    <w:rPr>
      <w:rFonts w:ascii="Times New Roman" w:eastAsia="Times New Roman" w:hAnsi="Times New Roman" w:cs="Times New Roman"/>
      <w:sz w:val="24"/>
      <w:szCs w:val="24"/>
      <w:lang w:eastAsia="bg-BG"/>
    </w:rPr>
  </w:style>
  <w:style w:type="character" w:styleId="Hyperlink">
    <w:name w:val="Hyperlink"/>
    <w:rsid w:val="000E5AE9"/>
    <w:rPr>
      <w:color w:val="0000FF"/>
      <w:u w:val="single"/>
    </w:rPr>
  </w:style>
  <w:style w:type="paragraph" w:styleId="BodyText">
    <w:name w:val="Body Text"/>
    <w:basedOn w:val="Normal"/>
    <w:link w:val="BodyTextChar"/>
    <w:rsid w:val="000E5AE9"/>
    <w:pPr>
      <w:jc w:val="center"/>
    </w:pPr>
    <w:rPr>
      <w:b/>
      <w:bCs/>
      <w:sz w:val="36"/>
      <w:lang w:eastAsia="en-US"/>
    </w:rPr>
  </w:style>
  <w:style w:type="character" w:customStyle="1" w:styleId="BodyTextChar">
    <w:name w:val="Body Text Char"/>
    <w:basedOn w:val="DefaultParagraphFont"/>
    <w:link w:val="BodyText"/>
    <w:rsid w:val="000E5AE9"/>
    <w:rPr>
      <w:rFonts w:ascii="Times New Roman" w:eastAsia="Times New Roman" w:hAnsi="Times New Roman" w:cs="Times New Roman"/>
      <w:b/>
      <w:bCs/>
      <w:sz w:val="36"/>
      <w:szCs w:val="24"/>
    </w:rPr>
  </w:style>
  <w:style w:type="paragraph" w:styleId="BodyTextIndent">
    <w:name w:val="Body Text Indent"/>
    <w:basedOn w:val="Normal"/>
    <w:link w:val="BodyTextIndentChar"/>
    <w:rsid w:val="000E5AE9"/>
    <w:pPr>
      <w:ind w:firstLine="720"/>
      <w:jc w:val="both"/>
    </w:pPr>
    <w:rPr>
      <w:sz w:val="28"/>
      <w:lang w:eastAsia="en-US"/>
    </w:rPr>
  </w:style>
  <w:style w:type="character" w:customStyle="1" w:styleId="BodyTextIndentChar">
    <w:name w:val="Body Text Indent Char"/>
    <w:basedOn w:val="DefaultParagraphFont"/>
    <w:link w:val="BodyTextIndent"/>
    <w:rsid w:val="000E5AE9"/>
    <w:rPr>
      <w:rFonts w:ascii="Times New Roman" w:eastAsia="Times New Roman" w:hAnsi="Times New Roman" w:cs="Times New Roman"/>
      <w:sz w:val="28"/>
      <w:szCs w:val="24"/>
    </w:rPr>
  </w:style>
  <w:style w:type="character" w:styleId="CommentReference">
    <w:name w:val="annotation reference"/>
    <w:semiHidden/>
    <w:rsid w:val="000E5AE9"/>
    <w:rPr>
      <w:sz w:val="16"/>
      <w:szCs w:val="16"/>
    </w:rPr>
  </w:style>
  <w:style w:type="paragraph" w:styleId="CommentText">
    <w:name w:val="annotation text"/>
    <w:basedOn w:val="Normal"/>
    <w:link w:val="CommentTextChar"/>
    <w:semiHidden/>
    <w:rsid w:val="000E5AE9"/>
    <w:rPr>
      <w:sz w:val="20"/>
      <w:szCs w:val="20"/>
      <w:lang w:eastAsia="en-US"/>
    </w:rPr>
  </w:style>
  <w:style w:type="character" w:customStyle="1" w:styleId="CommentTextChar">
    <w:name w:val="Comment Text Char"/>
    <w:basedOn w:val="DefaultParagraphFont"/>
    <w:link w:val="CommentText"/>
    <w:semiHidden/>
    <w:rsid w:val="000E5AE9"/>
    <w:rPr>
      <w:rFonts w:ascii="Times New Roman" w:eastAsia="Times New Roman" w:hAnsi="Times New Roman" w:cs="Times New Roman"/>
      <w:sz w:val="20"/>
      <w:szCs w:val="20"/>
    </w:rPr>
  </w:style>
  <w:style w:type="paragraph" w:styleId="BodyTextIndent3">
    <w:name w:val="Body Text Indent 3"/>
    <w:basedOn w:val="Normal"/>
    <w:link w:val="BodyTextIndent3Char1"/>
    <w:rsid w:val="000E5AE9"/>
    <w:pPr>
      <w:spacing w:after="120"/>
      <w:ind w:left="283"/>
    </w:pPr>
    <w:rPr>
      <w:sz w:val="16"/>
      <w:szCs w:val="16"/>
      <w:lang w:eastAsia="en-US"/>
    </w:rPr>
  </w:style>
  <w:style w:type="character" w:customStyle="1" w:styleId="BodyTextIndent3Char">
    <w:name w:val="Body Text Indent 3 Char"/>
    <w:basedOn w:val="DefaultParagraphFont"/>
    <w:link w:val="BodyTextIndent3"/>
    <w:uiPriority w:val="99"/>
    <w:semiHidden/>
    <w:rsid w:val="000E5AE9"/>
    <w:rPr>
      <w:rFonts w:ascii="Times New Roman" w:eastAsia="Times New Roman" w:hAnsi="Times New Roman" w:cs="Times New Roman"/>
      <w:sz w:val="16"/>
      <w:szCs w:val="16"/>
      <w:lang w:eastAsia="bg-BG"/>
    </w:rPr>
  </w:style>
  <w:style w:type="character" w:customStyle="1" w:styleId="BodyTextIndent3Char1">
    <w:name w:val="Body Text Indent 3 Char1"/>
    <w:link w:val="BodyTextIndent3"/>
    <w:rsid w:val="000E5AE9"/>
    <w:rPr>
      <w:rFonts w:ascii="Times New Roman" w:eastAsia="Times New Roman" w:hAnsi="Times New Roman" w:cs="Times New Roman"/>
      <w:sz w:val="16"/>
      <w:szCs w:val="16"/>
    </w:rPr>
  </w:style>
  <w:style w:type="paragraph" w:customStyle="1" w:styleId="Style">
    <w:name w:val="Style"/>
    <w:rsid w:val="000E5AE9"/>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lang w:eastAsia="bg-BG"/>
    </w:rPr>
  </w:style>
  <w:style w:type="paragraph" w:styleId="BodyText2">
    <w:name w:val="Body Text 2"/>
    <w:basedOn w:val="Normal"/>
    <w:link w:val="BodyText2Char"/>
    <w:rsid w:val="000E5AE9"/>
    <w:pPr>
      <w:spacing w:after="120" w:line="480" w:lineRule="auto"/>
    </w:pPr>
    <w:rPr>
      <w:lang w:eastAsia="en-US"/>
    </w:rPr>
  </w:style>
  <w:style w:type="character" w:customStyle="1" w:styleId="BodyText2Char">
    <w:name w:val="Body Text 2 Char"/>
    <w:basedOn w:val="DefaultParagraphFont"/>
    <w:link w:val="BodyText2"/>
    <w:rsid w:val="000E5AE9"/>
    <w:rPr>
      <w:rFonts w:ascii="Times New Roman" w:eastAsia="Times New Roman" w:hAnsi="Times New Roman" w:cs="Times New Roman"/>
      <w:sz w:val="24"/>
      <w:szCs w:val="24"/>
    </w:rPr>
  </w:style>
  <w:style w:type="paragraph" w:styleId="PlainText">
    <w:name w:val="Plain Text"/>
    <w:aliases w:val=" Знак"/>
    <w:basedOn w:val="Normal"/>
    <w:link w:val="PlainTextChar"/>
    <w:rsid w:val="000E5AE9"/>
    <w:rPr>
      <w:rFonts w:ascii="Courier New" w:hAnsi="Courier New"/>
      <w:sz w:val="20"/>
      <w:szCs w:val="20"/>
    </w:rPr>
  </w:style>
  <w:style w:type="character" w:customStyle="1" w:styleId="PlainTextChar">
    <w:name w:val="Plain Text Char"/>
    <w:aliases w:val=" Знак Char"/>
    <w:basedOn w:val="DefaultParagraphFont"/>
    <w:link w:val="PlainText"/>
    <w:rsid w:val="000E5AE9"/>
    <w:rPr>
      <w:rFonts w:ascii="Courier New" w:eastAsia="Times New Roman" w:hAnsi="Courier New" w:cs="Times New Roman"/>
      <w:sz w:val="20"/>
      <w:szCs w:val="20"/>
      <w:lang w:eastAsia="bg-BG"/>
    </w:rPr>
  </w:style>
  <w:style w:type="paragraph" w:customStyle="1" w:styleId="Char">
    <w:name w:val="Char"/>
    <w:basedOn w:val="Normal"/>
    <w:link w:val="CharChar6"/>
    <w:rsid w:val="000E5AE9"/>
    <w:pPr>
      <w:tabs>
        <w:tab w:val="left" w:pos="709"/>
      </w:tabs>
    </w:pPr>
    <w:rPr>
      <w:rFonts w:ascii="Tahoma" w:hAnsi="Tahoma"/>
      <w:lang w:val="pl-PL" w:eastAsia="pl-PL"/>
    </w:rPr>
  </w:style>
  <w:style w:type="character" w:customStyle="1" w:styleId="CharChar6">
    <w:name w:val="Char Char6"/>
    <w:link w:val="Char"/>
    <w:rsid w:val="000E5AE9"/>
    <w:rPr>
      <w:rFonts w:ascii="Tahoma" w:eastAsia="Times New Roman" w:hAnsi="Tahoma" w:cs="Times New Roman"/>
      <w:sz w:val="24"/>
      <w:szCs w:val="24"/>
      <w:lang w:val="pl-PL" w:eastAsia="pl-PL"/>
    </w:rPr>
  </w:style>
  <w:style w:type="paragraph" w:customStyle="1" w:styleId="text">
    <w:name w:val="text"/>
    <w:rsid w:val="000E5AE9"/>
    <w:pPr>
      <w:widowControl w:val="0"/>
      <w:spacing w:before="240" w:after="0" w:line="240" w:lineRule="exact"/>
      <w:jc w:val="both"/>
    </w:pPr>
    <w:rPr>
      <w:rFonts w:ascii="Arial" w:eastAsia="Times New Roman" w:hAnsi="Arial" w:cs="Times New Roman"/>
      <w:sz w:val="24"/>
      <w:szCs w:val="20"/>
      <w:lang w:val="cs-CZ"/>
    </w:rPr>
  </w:style>
  <w:style w:type="character" w:customStyle="1" w:styleId="Bodytext27">
    <w:name w:val="Body text27"/>
    <w:rsid w:val="000E5AE9"/>
    <w:rPr>
      <w:rFonts w:ascii="Bookman Old Style" w:hAnsi="Bookman Old Style"/>
      <w:sz w:val="22"/>
      <w:szCs w:val="22"/>
      <w:shd w:val="clear" w:color="auto" w:fill="FFFFFF"/>
    </w:rPr>
  </w:style>
  <w:style w:type="character" w:customStyle="1" w:styleId="Bodytext19">
    <w:name w:val="Body text19"/>
    <w:rsid w:val="000E5AE9"/>
    <w:rPr>
      <w:rFonts w:ascii="Bookman Old Style" w:hAnsi="Bookman Old Style"/>
      <w:sz w:val="22"/>
      <w:szCs w:val="22"/>
      <w:shd w:val="clear" w:color="auto" w:fill="FFFFFF"/>
    </w:rPr>
  </w:style>
  <w:style w:type="paragraph" w:styleId="BalloonText">
    <w:name w:val="Balloon Text"/>
    <w:basedOn w:val="Normal"/>
    <w:link w:val="BalloonTextChar"/>
    <w:semiHidden/>
    <w:rsid w:val="000E5AE9"/>
    <w:rPr>
      <w:rFonts w:ascii="Tahoma" w:hAnsi="Tahoma" w:cs="Tahoma"/>
      <w:sz w:val="16"/>
      <w:szCs w:val="16"/>
    </w:rPr>
  </w:style>
  <w:style w:type="character" w:customStyle="1" w:styleId="BalloonTextChar">
    <w:name w:val="Balloon Text Char"/>
    <w:basedOn w:val="DefaultParagraphFont"/>
    <w:link w:val="BalloonText"/>
    <w:semiHidden/>
    <w:rsid w:val="000E5AE9"/>
    <w:rPr>
      <w:rFonts w:ascii="Tahoma" w:eastAsia="Times New Roman" w:hAnsi="Tahoma" w:cs="Tahoma"/>
      <w:sz w:val="16"/>
      <w:szCs w:val="16"/>
      <w:lang w:eastAsia="bg-BG"/>
    </w:rPr>
  </w:style>
  <w:style w:type="paragraph" w:styleId="CommentSubject">
    <w:name w:val="annotation subject"/>
    <w:basedOn w:val="CommentText"/>
    <w:next w:val="CommentText"/>
    <w:link w:val="CommentSubjectChar"/>
    <w:semiHidden/>
    <w:rsid w:val="000E5AE9"/>
    <w:rPr>
      <w:b/>
      <w:bCs/>
      <w:lang w:eastAsia="bg-BG"/>
    </w:rPr>
  </w:style>
  <w:style w:type="character" w:customStyle="1" w:styleId="CommentSubjectChar">
    <w:name w:val="Comment Subject Char"/>
    <w:basedOn w:val="CommentTextChar"/>
    <w:link w:val="CommentSubject"/>
    <w:semiHidden/>
    <w:rsid w:val="000E5AE9"/>
    <w:rPr>
      <w:b/>
      <w:bCs/>
      <w:lang w:eastAsia="bg-BG"/>
    </w:rPr>
  </w:style>
  <w:style w:type="character" w:customStyle="1" w:styleId="samedocreference">
    <w:name w:val="samedocreference"/>
    <w:basedOn w:val="DefaultParagraphFont"/>
    <w:rsid w:val="000E5AE9"/>
  </w:style>
  <w:style w:type="character" w:customStyle="1" w:styleId="CharChar3">
    <w:name w:val="Char Char3"/>
    <w:locked/>
    <w:rsid w:val="000E5AE9"/>
    <w:rPr>
      <w:rFonts w:cs="Times New Roman"/>
      <w:sz w:val="16"/>
      <w:szCs w:val="16"/>
      <w:lang w:val="bg-BG" w:eastAsia="bg-BG"/>
    </w:rPr>
  </w:style>
  <w:style w:type="paragraph" w:styleId="BodyTextIndent2">
    <w:name w:val="Body Text Indent 2"/>
    <w:basedOn w:val="Normal"/>
    <w:link w:val="BodyTextIndent2Char"/>
    <w:rsid w:val="000E5AE9"/>
    <w:pPr>
      <w:spacing w:after="120" w:line="480" w:lineRule="auto"/>
      <w:ind w:left="283"/>
    </w:pPr>
    <w:rPr>
      <w:lang w:eastAsia="en-US"/>
    </w:rPr>
  </w:style>
  <w:style w:type="character" w:customStyle="1" w:styleId="BodyTextIndent2Char">
    <w:name w:val="Body Text Indent 2 Char"/>
    <w:basedOn w:val="DefaultParagraphFont"/>
    <w:link w:val="BodyTextIndent2"/>
    <w:rsid w:val="000E5AE9"/>
    <w:rPr>
      <w:rFonts w:ascii="Times New Roman" w:eastAsia="Times New Roman" w:hAnsi="Times New Roman" w:cs="Times New Roman"/>
      <w:sz w:val="24"/>
      <w:szCs w:val="24"/>
    </w:rPr>
  </w:style>
  <w:style w:type="paragraph" w:customStyle="1" w:styleId="ListParagraph1">
    <w:name w:val="List Paragraph1"/>
    <w:basedOn w:val="Normal"/>
    <w:qFormat/>
    <w:rsid w:val="000E5AE9"/>
    <w:pPr>
      <w:spacing w:after="200" w:line="276" w:lineRule="auto"/>
      <w:ind w:left="720"/>
      <w:contextualSpacing/>
    </w:pPr>
    <w:rPr>
      <w:rFonts w:ascii="Calibri" w:eastAsia="Calibri" w:hAnsi="Calibri"/>
      <w:sz w:val="22"/>
      <w:szCs w:val="22"/>
      <w:lang w:eastAsia="en-US"/>
    </w:rPr>
  </w:style>
  <w:style w:type="paragraph" w:customStyle="1" w:styleId="a">
    <w:name w:val="Îáèêí. ïàðàãðàô"/>
    <w:basedOn w:val="Normal"/>
    <w:rsid w:val="000E5AE9"/>
    <w:pPr>
      <w:spacing w:before="120" w:line="360" w:lineRule="auto"/>
      <w:ind w:firstLine="720"/>
      <w:jc w:val="both"/>
    </w:pPr>
    <w:rPr>
      <w:szCs w:val="20"/>
      <w:lang w:eastAsia="en-US"/>
    </w:rPr>
  </w:style>
  <w:style w:type="paragraph" w:customStyle="1" w:styleId="CharCharCharCharCharCharChar1CharCharCharCharCharCharCharChar1CharCharCharCharCharCharCharCharCharCharCharCharCharCharCharCharCharCharCharCharChar">
    <w:name w:val="Char Char Char Char Char Char Char1 Char Char Char Char Char Char Char Char1 Char Char Char Char Char Char Char Char Char Char Char Char Char Char Char Char Char Char Char Char Char"/>
    <w:basedOn w:val="Normal"/>
    <w:rsid w:val="000E5AE9"/>
    <w:pPr>
      <w:tabs>
        <w:tab w:val="left" w:pos="709"/>
      </w:tabs>
    </w:pPr>
    <w:rPr>
      <w:rFonts w:ascii="Tahoma" w:hAnsi="Tahoma"/>
      <w:lang w:val="pl-PL" w:eastAsia="pl-PL"/>
    </w:rPr>
  </w:style>
  <w:style w:type="paragraph" w:customStyle="1" w:styleId="buttons">
    <w:name w:val="buttons"/>
    <w:basedOn w:val="Normal"/>
    <w:rsid w:val="000E5AE9"/>
    <w:pPr>
      <w:spacing w:before="100" w:beforeAutospacing="1" w:after="100" w:afterAutospacing="1"/>
    </w:pPr>
  </w:style>
  <w:style w:type="character" w:styleId="FollowedHyperlink">
    <w:name w:val="FollowedHyperlink"/>
    <w:rsid w:val="000E5AE9"/>
    <w:rPr>
      <w:color w:val="0000FF"/>
      <w:u w:val="single"/>
    </w:rPr>
  </w:style>
  <w:style w:type="character" w:customStyle="1" w:styleId="event">
    <w:name w:val="event"/>
    <w:basedOn w:val="DefaultParagraphFont"/>
    <w:rsid w:val="000E5AE9"/>
  </w:style>
  <w:style w:type="character" w:customStyle="1" w:styleId="date">
    <w:name w:val="date"/>
    <w:basedOn w:val="DefaultParagraphFont"/>
    <w:rsid w:val="000E5AE9"/>
  </w:style>
  <w:style w:type="character" w:styleId="Emphasis">
    <w:name w:val="Emphasis"/>
    <w:qFormat/>
    <w:rsid w:val="000E5AE9"/>
    <w:rPr>
      <w:i/>
      <w:iCs/>
    </w:rPr>
  </w:style>
  <w:style w:type="paragraph" w:customStyle="1" w:styleId="text1">
    <w:name w:val="text1"/>
    <w:basedOn w:val="Normal"/>
    <w:rsid w:val="000E5AE9"/>
    <w:pPr>
      <w:spacing w:before="100" w:beforeAutospacing="1" w:after="100" w:afterAutospacing="1"/>
    </w:pPr>
  </w:style>
  <w:style w:type="paragraph" w:styleId="z-TopofForm">
    <w:name w:val="HTML Top of Form"/>
    <w:basedOn w:val="Normal"/>
    <w:next w:val="Normal"/>
    <w:link w:val="z-TopofFormChar"/>
    <w:hidden/>
    <w:rsid w:val="000E5AE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0E5AE9"/>
    <w:rPr>
      <w:rFonts w:ascii="Arial" w:eastAsia="Times New Roman" w:hAnsi="Arial" w:cs="Arial"/>
      <w:vanish/>
      <w:sz w:val="16"/>
      <w:szCs w:val="16"/>
      <w:lang w:eastAsia="bg-BG"/>
    </w:rPr>
  </w:style>
  <w:style w:type="paragraph" w:styleId="z-BottomofForm">
    <w:name w:val="HTML Bottom of Form"/>
    <w:basedOn w:val="Normal"/>
    <w:next w:val="Normal"/>
    <w:link w:val="z-BottomofFormChar"/>
    <w:hidden/>
    <w:rsid w:val="000E5AE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0E5AE9"/>
    <w:rPr>
      <w:rFonts w:ascii="Arial" w:eastAsia="Times New Roman" w:hAnsi="Arial" w:cs="Arial"/>
      <w:vanish/>
      <w:sz w:val="16"/>
      <w:szCs w:val="16"/>
      <w:lang w:eastAsia="bg-BG"/>
    </w:rPr>
  </w:style>
  <w:style w:type="paragraph" w:customStyle="1" w:styleId="hintleft">
    <w:name w:val="hint left"/>
    <w:basedOn w:val="Normal"/>
    <w:rsid w:val="000E5AE9"/>
    <w:pPr>
      <w:spacing w:before="100" w:beforeAutospacing="1" w:after="100" w:afterAutospacing="1"/>
    </w:pPr>
  </w:style>
  <w:style w:type="paragraph" w:customStyle="1" w:styleId="Default">
    <w:name w:val="Default"/>
    <w:rsid w:val="000E5AE9"/>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semiHidden/>
    <w:rsid w:val="000E5AE9"/>
    <w:pPr>
      <w:widowControl w:val="0"/>
      <w:tabs>
        <w:tab w:val="left" w:pos="-720"/>
      </w:tabs>
      <w:suppressAutoHyphens/>
      <w:jc w:val="both"/>
    </w:pPr>
    <w:rPr>
      <w:spacing w:val="-2"/>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semiHidden/>
    <w:rsid w:val="000E5AE9"/>
    <w:rPr>
      <w:rFonts w:ascii="Times New Roman" w:eastAsia="Times New Roman" w:hAnsi="Times New Roman" w:cs="Times New Roman"/>
      <w:spacing w:val="-2"/>
      <w:sz w:val="20"/>
      <w:szCs w:val="20"/>
      <w:lang w:val="en-GB"/>
    </w:rPr>
  </w:style>
  <w:style w:type="character" w:styleId="FootnoteReference">
    <w:name w:val="footnote reference"/>
    <w:aliases w:val="Footnote symbol"/>
    <w:rsid w:val="000E5AE9"/>
    <w:rPr>
      <w:rFonts w:ascii="Times New Roman" w:hAnsi="Times New Roman" w:cs="Times New Roman"/>
      <w:sz w:val="27"/>
      <w:szCs w:val="27"/>
      <w:vertAlign w:val="superscript"/>
      <w:lang w:val="en-US"/>
    </w:rPr>
  </w:style>
  <w:style w:type="paragraph" w:styleId="BodyTextFirstIndent">
    <w:name w:val="Body Text First Indent"/>
    <w:basedOn w:val="BodyText"/>
    <w:link w:val="BodyTextFirstIndentChar"/>
    <w:rsid w:val="000E5AE9"/>
    <w:pPr>
      <w:spacing w:after="120"/>
      <w:ind w:firstLine="210"/>
      <w:jc w:val="left"/>
    </w:pPr>
    <w:rPr>
      <w:b w:val="0"/>
      <w:bCs w:val="0"/>
      <w:sz w:val="24"/>
      <w:lang w:eastAsia="bg-BG"/>
    </w:rPr>
  </w:style>
  <w:style w:type="character" w:customStyle="1" w:styleId="BodyTextFirstIndentChar">
    <w:name w:val="Body Text First Indent Char"/>
    <w:basedOn w:val="BodyTextChar"/>
    <w:link w:val="BodyTextFirstIndent"/>
    <w:rsid w:val="000E5AE9"/>
    <w:rPr>
      <w:sz w:val="24"/>
      <w:lang w:eastAsia="bg-BG"/>
    </w:rPr>
  </w:style>
  <w:style w:type="paragraph" w:styleId="Title">
    <w:name w:val="Title"/>
    <w:aliases w:val="Body Text Indent 3 Char Char, Char Char Char"/>
    <w:basedOn w:val="Normal"/>
    <w:link w:val="TitleChar"/>
    <w:qFormat/>
    <w:rsid w:val="000E5AE9"/>
    <w:pPr>
      <w:widowControl w:val="0"/>
      <w:tabs>
        <w:tab w:val="left" w:pos="-720"/>
      </w:tabs>
      <w:suppressAutoHyphens/>
      <w:jc w:val="center"/>
    </w:pPr>
    <w:rPr>
      <w:b/>
      <w:bCs/>
      <w:sz w:val="48"/>
      <w:szCs w:val="48"/>
      <w:lang w:val="en-US" w:eastAsia="en-US"/>
    </w:rPr>
  </w:style>
  <w:style w:type="character" w:customStyle="1" w:styleId="TitleChar">
    <w:name w:val="Title Char"/>
    <w:aliases w:val="Body Text Indent 3 Char Char Char, Char Char Char Char"/>
    <w:basedOn w:val="DefaultParagraphFont"/>
    <w:link w:val="Title"/>
    <w:rsid w:val="000E5AE9"/>
    <w:rPr>
      <w:rFonts w:ascii="Times New Roman" w:eastAsia="Times New Roman" w:hAnsi="Times New Roman" w:cs="Times New Roman"/>
      <w:b/>
      <w:bCs/>
      <w:sz w:val="48"/>
      <w:szCs w:val="48"/>
      <w:lang w:val="en-US"/>
    </w:rPr>
  </w:style>
  <w:style w:type="character" w:customStyle="1" w:styleId="CharChar10">
    <w:name w:val="Char Char10"/>
    <w:rsid w:val="000E5AE9"/>
    <w:rPr>
      <w:rFonts w:ascii="Times New Roman" w:eastAsia="Times New Roman" w:hAnsi="Times New Roman" w:cs="Times New Roman"/>
      <w:b/>
      <w:bCs/>
      <w:i/>
      <w:iCs/>
      <w:sz w:val="26"/>
      <w:szCs w:val="26"/>
      <w:lang w:val="en-AU" w:eastAsia="bg-BG"/>
    </w:rPr>
  </w:style>
  <w:style w:type="character" w:customStyle="1" w:styleId="FontStyle22">
    <w:name w:val="Font Style22"/>
    <w:rsid w:val="000E5AE9"/>
    <w:rPr>
      <w:rFonts w:ascii="Times New Roman" w:hAnsi="Times New Roman" w:cs="Times New Roman"/>
      <w:i/>
      <w:iCs/>
      <w:sz w:val="22"/>
      <w:szCs w:val="22"/>
    </w:rPr>
  </w:style>
  <w:style w:type="paragraph" w:customStyle="1" w:styleId="firstline">
    <w:name w:val="firstline"/>
    <w:basedOn w:val="Normal"/>
    <w:rsid w:val="000E5AE9"/>
    <w:pPr>
      <w:spacing w:before="100" w:beforeAutospacing="1" w:after="100" w:afterAutospacing="1"/>
    </w:pPr>
  </w:style>
  <w:style w:type="character" w:customStyle="1" w:styleId="a0">
    <w:name w:val="Основен текст + Удебелен"/>
    <w:rsid w:val="000E5AE9"/>
    <w:rPr>
      <w:rFonts w:ascii="Times New Roman" w:hAnsi="Times New Roman" w:cs="Times New Roman"/>
      <w:b/>
      <w:bCs/>
      <w:spacing w:val="0"/>
      <w:sz w:val="22"/>
      <w:szCs w:val="22"/>
    </w:rPr>
  </w:style>
  <w:style w:type="character" w:customStyle="1" w:styleId="5">
    <w:name w:val="Основен текст (5)_"/>
    <w:link w:val="50"/>
    <w:rsid w:val="000E5AE9"/>
    <w:rPr>
      <w:b/>
      <w:bCs/>
      <w:i/>
      <w:iCs/>
      <w:shd w:val="clear" w:color="auto" w:fill="FFFFFF"/>
    </w:rPr>
  </w:style>
  <w:style w:type="paragraph" w:customStyle="1" w:styleId="50">
    <w:name w:val="Основен текст (5)"/>
    <w:basedOn w:val="Normal"/>
    <w:link w:val="5"/>
    <w:rsid w:val="000E5AE9"/>
    <w:pPr>
      <w:widowControl w:val="0"/>
      <w:shd w:val="clear" w:color="auto" w:fill="FFFFFF"/>
      <w:spacing w:before="360" w:after="60" w:line="278" w:lineRule="exact"/>
      <w:jc w:val="both"/>
    </w:pPr>
    <w:rPr>
      <w:rFonts w:asciiTheme="minorHAnsi" w:eastAsiaTheme="minorHAnsi" w:hAnsiTheme="minorHAnsi" w:cstheme="minorBidi"/>
      <w:b/>
      <w:bCs/>
      <w:i/>
      <w:iCs/>
      <w:sz w:val="22"/>
      <w:szCs w:val="22"/>
      <w:shd w:val="clear" w:color="auto" w:fill="FFFFFF"/>
      <w:lang w:eastAsia="en-US"/>
    </w:rPr>
  </w:style>
  <w:style w:type="character" w:customStyle="1" w:styleId="3">
    <w:name w:val="Основен текст (3) + Удебелен"/>
    <w:rsid w:val="000E5AE9"/>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30">
    <w:name w:val="Основен текст (3)_"/>
    <w:link w:val="31"/>
    <w:rsid w:val="000E5AE9"/>
    <w:rPr>
      <w:shd w:val="clear" w:color="auto" w:fill="FFFFFF"/>
    </w:rPr>
  </w:style>
  <w:style w:type="paragraph" w:customStyle="1" w:styleId="31">
    <w:name w:val="Основен текст (3)"/>
    <w:basedOn w:val="Normal"/>
    <w:link w:val="30"/>
    <w:rsid w:val="000E5AE9"/>
    <w:pPr>
      <w:widowControl w:val="0"/>
      <w:shd w:val="clear" w:color="auto" w:fill="FFFFFF"/>
      <w:spacing w:before="180" w:after="180" w:line="0" w:lineRule="atLeast"/>
      <w:ind w:hanging="320"/>
    </w:pPr>
    <w:rPr>
      <w:rFonts w:asciiTheme="minorHAnsi" w:eastAsiaTheme="minorHAnsi" w:hAnsiTheme="minorHAnsi" w:cstheme="minorBidi"/>
      <w:sz w:val="22"/>
      <w:szCs w:val="22"/>
      <w:shd w:val="clear" w:color="auto" w:fill="FFFFFF"/>
      <w:lang w:eastAsia="en-US"/>
    </w:rPr>
  </w:style>
  <w:style w:type="character" w:customStyle="1" w:styleId="a1">
    <w:name w:val="Основен текст + Не е курсив"/>
    <w:rsid w:val="000E5AE9"/>
    <w:rPr>
      <w:rFonts w:ascii="Times New Roman" w:eastAsia="Times New Roman" w:hAnsi="Times New Roman" w:cs="Times New Roman"/>
      <w:b w:val="0"/>
      <w:bCs w:val="0"/>
      <w:i/>
      <w:iCs/>
      <w:smallCaps w:val="0"/>
      <w:strike w:val="0"/>
      <w:color w:val="000000"/>
      <w:spacing w:val="0"/>
      <w:w w:val="100"/>
      <w:position w:val="0"/>
      <w:sz w:val="22"/>
      <w:szCs w:val="22"/>
      <w:u w:val="single"/>
      <w:lang w:val="bg-BG" w:eastAsia="bg-BG" w:bidi="bg-BG"/>
    </w:rPr>
  </w:style>
  <w:style w:type="character" w:customStyle="1" w:styleId="a2">
    <w:name w:val="Основен текст + Удебелен;Не е курсив"/>
    <w:rsid w:val="000E5AE9"/>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a3">
    <w:name w:val="Заглавие на таблица + Удебелен"/>
    <w:rsid w:val="000E5AE9"/>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a4">
    <w:name w:val="Заглавие на таблица"/>
    <w:rsid w:val="000E5AE9"/>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bg-BG" w:eastAsia="bg-BG" w:bidi="bg-BG"/>
    </w:rPr>
  </w:style>
  <w:style w:type="character" w:customStyle="1" w:styleId="Exact">
    <w:name w:val="Основен текст Exact"/>
    <w:rsid w:val="000E5AE9"/>
    <w:rPr>
      <w:rFonts w:ascii="Times New Roman" w:eastAsia="Times New Roman" w:hAnsi="Times New Roman" w:cs="Times New Roman"/>
      <w:b w:val="0"/>
      <w:bCs w:val="0"/>
      <w:i/>
      <w:iCs/>
      <w:smallCaps w:val="0"/>
      <w:strike w:val="0"/>
      <w:spacing w:val="1"/>
      <w:sz w:val="21"/>
      <w:szCs w:val="21"/>
      <w:u w:val="none"/>
    </w:rPr>
  </w:style>
  <w:style w:type="character" w:customStyle="1" w:styleId="1195pt">
    <w:name w:val="Основен текст (11) + 9;5 pt"/>
    <w:rsid w:val="000E5AE9"/>
    <w:rPr>
      <w:rFonts w:ascii="Times New Roman" w:eastAsia="Times New Roman" w:hAnsi="Times New Roman" w:cs="Times New Roman"/>
      <w:b w:val="0"/>
      <w:bCs w:val="0"/>
      <w:i w:val="0"/>
      <w:iCs w:val="0"/>
      <w:smallCaps w:val="0"/>
      <w:strike w:val="0"/>
      <w:color w:val="000000"/>
      <w:spacing w:val="0"/>
      <w:w w:val="100"/>
      <w:position w:val="0"/>
      <w:sz w:val="19"/>
      <w:szCs w:val="19"/>
      <w:u w:val="none"/>
      <w:lang w:val="bg-BG" w:eastAsia="bg-BG" w:bidi="bg-BG"/>
    </w:rPr>
  </w:style>
  <w:style w:type="character" w:customStyle="1" w:styleId="11">
    <w:name w:val="Основен текст (11)"/>
    <w:rsid w:val="000E5AE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style>
  <w:style w:type="paragraph" w:customStyle="1" w:styleId="RamBullet1">
    <w:name w:val="Ram Bullet 1"/>
    <w:basedOn w:val="Normal"/>
    <w:rsid w:val="000E5AE9"/>
    <w:pPr>
      <w:numPr>
        <w:numId w:val="16"/>
      </w:numPr>
      <w:suppressAutoHyphens/>
      <w:spacing w:after="240" w:line="280" w:lineRule="atLeast"/>
      <w:ind w:left="0" w:firstLine="0"/>
      <w:jc w:val="both"/>
    </w:pPr>
    <w:rPr>
      <w:rFonts w:ascii="Arial" w:hAnsi="Arial"/>
      <w:sz w:val="23"/>
      <w:szCs w:val="20"/>
      <w:lang w:val="en-GB" w:eastAsia="ar-SA"/>
    </w:rPr>
  </w:style>
  <w:style w:type="paragraph" w:customStyle="1" w:styleId="a5">
    <w:name w:val="Списък на абзаци"/>
    <w:basedOn w:val="Normal"/>
    <w:qFormat/>
    <w:rsid w:val="000E5AE9"/>
    <w:pPr>
      <w:ind w:left="720"/>
      <w:contextualSpacing/>
    </w:pPr>
  </w:style>
  <w:style w:type="paragraph" w:customStyle="1" w:styleId="1">
    <w:name w:val="Нормален1"/>
    <w:rsid w:val="000E5AE9"/>
    <w:pPr>
      <w:spacing w:after="0"/>
    </w:pPr>
    <w:rPr>
      <w:rFonts w:ascii="Arial" w:eastAsia="Times New Roman" w:hAnsi="Arial" w:cs="Arial"/>
      <w:color w:val="000000"/>
      <w:lang w:eastAsia="bg-BG"/>
    </w:rPr>
  </w:style>
  <w:style w:type="paragraph" w:customStyle="1" w:styleId="2">
    <w:name w:val="Нормален2"/>
    <w:rsid w:val="000E5AE9"/>
    <w:pPr>
      <w:spacing w:after="0"/>
    </w:pPr>
    <w:rPr>
      <w:rFonts w:ascii="Arial" w:eastAsia="Times New Roman" w:hAnsi="Arial" w:cs="Arial"/>
      <w:color w:val="000000"/>
      <w:lang w:eastAsia="bg-BG"/>
    </w:rPr>
  </w:style>
  <w:style w:type="table" w:styleId="TableGrid">
    <w:name w:val="Table Grid"/>
    <w:basedOn w:val="TableNormal"/>
    <w:uiPriority w:val="59"/>
    <w:rsid w:val="000E5AE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s">
    <w:name w:val="Bullets"/>
    <w:basedOn w:val="Normal"/>
    <w:link w:val="BulletsChar"/>
    <w:rsid w:val="000E5AE9"/>
    <w:pPr>
      <w:numPr>
        <w:numId w:val="25"/>
      </w:numPr>
      <w:spacing w:after="200" w:line="276" w:lineRule="auto"/>
      <w:jc w:val="both"/>
    </w:pPr>
    <w:rPr>
      <w:rFonts w:ascii="Calibri" w:hAnsi="Calibri"/>
      <w:sz w:val="22"/>
      <w:szCs w:val="22"/>
      <w:lang w:eastAsia="en-US"/>
    </w:rPr>
  </w:style>
  <w:style w:type="character" w:customStyle="1" w:styleId="BulletsChar">
    <w:name w:val="Bullets Char"/>
    <w:link w:val="Bullets"/>
    <w:locked/>
    <w:rsid w:val="000E5AE9"/>
    <w:rPr>
      <w:rFonts w:ascii="Calibri" w:eastAsia="Times New Roman" w:hAnsi="Calibri" w:cs="Times New Roman"/>
    </w:rPr>
  </w:style>
  <w:style w:type="paragraph" w:customStyle="1" w:styleId="TableBodyText">
    <w:name w:val="Table Body Text"/>
    <w:basedOn w:val="BodyText"/>
    <w:rsid w:val="000E5AE9"/>
    <w:pPr>
      <w:spacing w:before="60" w:after="60"/>
      <w:jc w:val="left"/>
    </w:pPr>
    <w:rPr>
      <w:b w:val="0"/>
      <w:bCs w:val="0"/>
      <w:sz w:val="20"/>
      <w:szCs w:val="20"/>
      <w:lang w:val="de-DE" w:eastAsia="de-DE"/>
    </w:rPr>
  </w:style>
  <w:style w:type="paragraph" w:customStyle="1" w:styleId="MainText">
    <w:name w:val="Main Text"/>
    <w:basedOn w:val="Normal"/>
    <w:link w:val="MainTextChar"/>
    <w:rsid w:val="000E5AE9"/>
    <w:pPr>
      <w:spacing w:after="200" w:line="276" w:lineRule="auto"/>
      <w:ind w:firstLine="709"/>
      <w:jc w:val="both"/>
    </w:pPr>
    <w:rPr>
      <w:rFonts w:ascii="Calibri" w:hAnsi="Calibri"/>
      <w:sz w:val="22"/>
      <w:szCs w:val="22"/>
      <w:lang w:eastAsia="en-US"/>
    </w:rPr>
  </w:style>
  <w:style w:type="character" w:customStyle="1" w:styleId="MainTextChar">
    <w:name w:val="Main Text Char"/>
    <w:link w:val="MainText"/>
    <w:locked/>
    <w:rsid w:val="000E5AE9"/>
    <w:rPr>
      <w:rFonts w:ascii="Calibri" w:eastAsia="Times New Roman" w:hAnsi="Calibri" w:cs="Times New Roman"/>
    </w:rPr>
  </w:style>
  <w:style w:type="paragraph" w:styleId="ListParagraph">
    <w:name w:val="List Paragraph"/>
    <w:basedOn w:val="Normal"/>
    <w:uiPriority w:val="34"/>
    <w:qFormat/>
    <w:rsid w:val="00FA5039"/>
    <w:pPr>
      <w:spacing w:after="160" w:line="259"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212.91.171.190/act.aspx?ID=1&amp;IDNA=7F4AB933&amp;IDSTR=0&amp;FIND=_28857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212.91.171.190/act.aspx?ID=1&amp;IDNA=7F4AB933&amp;IDSTR=0&amp;FIND=_2885743" TargetMode="External"/><Relationship Id="rId5" Type="http://schemas.openxmlformats.org/officeDocument/2006/relationships/webSettings" Target="webSettings.xml"/><Relationship Id="rId10" Type="http://schemas.openxmlformats.org/officeDocument/2006/relationships/hyperlink" Target="http://212.91.171.190/act.aspx?ID=1&amp;IDNA=7F4AB933&amp;IDSTR=0&amp;FIND=_2885742" TargetMode="External"/><Relationship Id="rId4" Type="http://schemas.openxmlformats.org/officeDocument/2006/relationships/settings" Target="settings.xml"/><Relationship Id="rId9" Type="http://schemas.openxmlformats.org/officeDocument/2006/relationships/hyperlink" Target="http://212.91.171.190/act.aspx?ID=1&amp;IDNA=7F4AB933&amp;IDSTR=0&amp;FIND=_288574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C3A95C-5FC3-4000-9356-0D5FC840C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24</Pages>
  <Words>4970</Words>
  <Characters>28332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Obs</dc:creator>
  <cp:lastModifiedBy>Obs</cp:lastModifiedBy>
  <cp:revision>7</cp:revision>
  <dcterms:created xsi:type="dcterms:W3CDTF">2015-04-09T09:50:00Z</dcterms:created>
  <dcterms:modified xsi:type="dcterms:W3CDTF">2015-04-23T16:05:00Z</dcterms:modified>
</cp:coreProperties>
</file>