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AE9" w:rsidRPr="00542E87" w:rsidRDefault="000E5AE9" w:rsidP="000E5AE9">
      <w:pPr>
        <w:autoSpaceDE w:val="0"/>
        <w:autoSpaceDN w:val="0"/>
        <w:adjustRightInd w:val="0"/>
        <w:spacing w:after="200" w:line="276" w:lineRule="auto"/>
        <w:jc w:val="right"/>
        <w:rPr>
          <w:b/>
          <w:bCs/>
        </w:rPr>
      </w:pPr>
      <w:r w:rsidRPr="00542E87">
        <w:rPr>
          <w:b/>
          <w:bCs/>
          <w:caps/>
        </w:rPr>
        <w:t>П</w:t>
      </w:r>
      <w:r w:rsidRPr="00542E87">
        <w:rPr>
          <w:b/>
          <w:bCs/>
        </w:rPr>
        <w:t>оставя се в плик 1</w:t>
      </w:r>
    </w:p>
    <w:p w:rsidR="000E5AE9" w:rsidRPr="00542E87" w:rsidRDefault="000E5AE9" w:rsidP="000E5AE9">
      <w:pPr>
        <w:autoSpaceDE w:val="0"/>
        <w:autoSpaceDN w:val="0"/>
        <w:adjustRightInd w:val="0"/>
        <w:jc w:val="both"/>
        <w:rPr>
          <w:sz w:val="20"/>
          <w:szCs w:val="20"/>
        </w:rPr>
      </w:pPr>
    </w:p>
    <w:p w:rsidR="000E5AE9" w:rsidRPr="00542E87" w:rsidRDefault="000E5AE9" w:rsidP="000E5AE9">
      <w:pPr>
        <w:autoSpaceDE w:val="0"/>
        <w:autoSpaceDN w:val="0"/>
        <w:adjustRightInd w:val="0"/>
        <w:jc w:val="center"/>
        <w:rPr>
          <w:b/>
          <w:bCs/>
          <w:caps/>
        </w:rPr>
      </w:pPr>
      <w:r w:rsidRPr="00542E87">
        <w:rPr>
          <w:b/>
          <w:bCs/>
          <w:caps/>
        </w:rPr>
        <w:t xml:space="preserve">Образец на Оферта </w:t>
      </w:r>
    </w:p>
    <w:p w:rsidR="000E5AE9" w:rsidRPr="00542E87" w:rsidRDefault="000E5AE9" w:rsidP="000E5AE9">
      <w:pPr>
        <w:autoSpaceDE w:val="0"/>
        <w:autoSpaceDN w:val="0"/>
        <w:adjustRightInd w:val="0"/>
        <w:jc w:val="center"/>
        <w:rPr>
          <w:b/>
          <w:bCs/>
        </w:rPr>
      </w:pPr>
      <w:r w:rsidRPr="00542E87">
        <w:rPr>
          <w:i/>
          <w:iCs/>
        </w:rPr>
        <w:t>(заглавна страница)</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jc w:val="center"/>
        <w:rPr>
          <w:b/>
          <w:bCs/>
        </w:rPr>
      </w:pPr>
      <w:r w:rsidRPr="00542E87">
        <w:rPr>
          <w:b/>
          <w:bCs/>
        </w:rPr>
        <w:t>ОФЕРТА</w:t>
      </w:r>
    </w:p>
    <w:p w:rsidR="000E5AE9" w:rsidRPr="006B4638" w:rsidRDefault="000E5AE9" w:rsidP="000E5AE9">
      <w:pPr>
        <w:autoSpaceDE w:val="0"/>
        <w:autoSpaceDN w:val="0"/>
        <w:adjustRightInd w:val="0"/>
        <w:jc w:val="center"/>
        <w:rPr>
          <w:bCs/>
        </w:rPr>
      </w:pPr>
      <w:r w:rsidRPr="006B4638">
        <w:rPr>
          <w:bCs/>
        </w:rPr>
        <w:t>за участие в процедура за възлагане на обществена поръчка</w:t>
      </w:r>
    </w:p>
    <w:p w:rsidR="000E5AE9" w:rsidRPr="00542E87" w:rsidRDefault="000E5AE9" w:rsidP="000E5AE9">
      <w:pPr>
        <w:autoSpaceDE w:val="0"/>
        <w:autoSpaceDN w:val="0"/>
        <w:adjustRightInd w:val="0"/>
        <w:jc w:val="both"/>
        <w:rPr>
          <w:b/>
          <w:bCs/>
        </w:rPr>
      </w:pPr>
      <w:r w:rsidRPr="006B4638">
        <w:rPr>
          <w:bCs/>
        </w:rPr>
        <w:t xml:space="preserve">с предмет: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542E87" w:rsidRDefault="000E5AE9" w:rsidP="000E5AE9">
      <w:pPr>
        <w:autoSpaceDE w:val="0"/>
        <w:autoSpaceDN w:val="0"/>
        <w:adjustRightInd w:val="0"/>
        <w:jc w:val="both"/>
        <w:rPr>
          <w:caps/>
          <w:u w:val="single"/>
        </w:rPr>
      </w:pPr>
    </w:p>
    <w:p w:rsidR="000E5AE9" w:rsidRPr="00542E87" w:rsidRDefault="000E5AE9" w:rsidP="000E5AE9">
      <w:pPr>
        <w:autoSpaceDE w:val="0"/>
        <w:autoSpaceDN w:val="0"/>
        <w:adjustRightInd w:val="0"/>
        <w:jc w:val="both"/>
        <w:rPr>
          <w:b/>
          <w:bCs/>
          <w:iCs/>
        </w:rPr>
      </w:pPr>
      <w:r w:rsidRPr="00542E87">
        <w:rPr>
          <w:b/>
          <w:bCs/>
          <w:iCs/>
        </w:rPr>
        <w:t>ДО</w:t>
      </w:r>
    </w:p>
    <w:p w:rsidR="000E5AE9" w:rsidRPr="00542E87" w:rsidRDefault="000E5AE9" w:rsidP="000E5AE9">
      <w:pPr>
        <w:autoSpaceDE w:val="0"/>
        <w:autoSpaceDN w:val="0"/>
        <w:adjustRightInd w:val="0"/>
        <w:jc w:val="both"/>
        <w:rPr>
          <w:b/>
          <w:bCs/>
          <w:iCs/>
        </w:rPr>
      </w:pPr>
      <w:r w:rsidRPr="00542E87">
        <w:rPr>
          <w:b/>
          <w:bCs/>
          <w:caps/>
        </w:rPr>
        <w:t>Община Чепеларе</w:t>
      </w:r>
    </w:p>
    <w:p w:rsidR="000E5AE9" w:rsidRPr="00542E87" w:rsidRDefault="000E5AE9" w:rsidP="000E5AE9">
      <w:pPr>
        <w:autoSpaceDE w:val="0"/>
        <w:autoSpaceDN w:val="0"/>
        <w:adjustRightInd w:val="0"/>
        <w:jc w:val="both"/>
        <w:rPr>
          <w:b/>
          <w:bCs/>
          <w:iCs/>
        </w:rPr>
      </w:pPr>
      <w:r w:rsidRPr="00542E87">
        <w:rPr>
          <w:b/>
          <w:bCs/>
          <w:iCs/>
        </w:rPr>
        <w:t xml:space="preserve">ГР. ЧЕПЕЛАРЕ </w:t>
      </w:r>
    </w:p>
    <w:p w:rsidR="000E5AE9" w:rsidRPr="00542E87" w:rsidRDefault="000E5AE9" w:rsidP="000E5AE9">
      <w:pPr>
        <w:autoSpaceDE w:val="0"/>
        <w:autoSpaceDN w:val="0"/>
        <w:adjustRightInd w:val="0"/>
        <w:jc w:val="both"/>
        <w:rPr>
          <w:b/>
          <w:bCs/>
          <w:iCs/>
        </w:rPr>
      </w:pPr>
      <w:r w:rsidRPr="00542E87">
        <w:rPr>
          <w:b/>
          <w:bCs/>
          <w:iCs/>
        </w:rPr>
        <w:t>УЛ. «БЕЛОМОРСКА» № 44Б</w:t>
      </w:r>
    </w:p>
    <w:p w:rsidR="000E5AE9" w:rsidRPr="00542E87" w:rsidRDefault="000E5AE9" w:rsidP="000E5AE9">
      <w:pPr>
        <w:autoSpaceDE w:val="0"/>
        <w:autoSpaceDN w:val="0"/>
        <w:adjustRightInd w:val="0"/>
        <w:jc w:val="both"/>
        <w:rPr>
          <w:b/>
          <w:bCs/>
          <w:iCs/>
        </w:rPr>
      </w:pPr>
    </w:p>
    <w:p w:rsidR="000E5AE9" w:rsidRPr="00542E87" w:rsidRDefault="000E5AE9" w:rsidP="000E5AE9">
      <w:pPr>
        <w:autoSpaceDE w:val="0"/>
        <w:autoSpaceDN w:val="0"/>
        <w:adjustRightInd w:val="0"/>
        <w:ind w:left="1440" w:firstLine="720"/>
        <w:jc w:val="both"/>
        <w:rPr>
          <w:b/>
          <w:bCs/>
          <w:iCs/>
          <w:caps/>
        </w:rPr>
      </w:pPr>
    </w:p>
    <w:p w:rsidR="000E5AE9" w:rsidRPr="00542E87" w:rsidRDefault="000E5AE9" w:rsidP="000E5AE9">
      <w:pPr>
        <w:autoSpaceDE w:val="0"/>
        <w:autoSpaceDN w:val="0"/>
        <w:adjustRightInd w:val="0"/>
        <w:jc w:val="center"/>
        <w:rPr>
          <w:b/>
          <w:bCs/>
          <w:iCs/>
          <w:caps/>
        </w:rPr>
      </w:pPr>
      <w:r w:rsidRPr="00542E87">
        <w:rPr>
          <w:b/>
        </w:rPr>
        <w:t>ПРЕДСТАВЯНЕ НА УЧАСТНИК</w:t>
      </w:r>
    </w:p>
    <w:p w:rsidR="000E5AE9" w:rsidRPr="00542E87" w:rsidRDefault="000E5AE9" w:rsidP="000E5AE9">
      <w:pPr>
        <w:autoSpaceDE w:val="0"/>
        <w:autoSpaceDN w:val="0"/>
        <w:adjustRightInd w:val="0"/>
        <w:jc w:val="center"/>
        <w:rPr>
          <w:b/>
          <w:bCs/>
        </w:rPr>
      </w:pPr>
      <w:r w:rsidRPr="00542E87">
        <w:rPr>
          <w:b/>
          <w:bCs/>
        </w:rPr>
        <w:t>в процедура за възлагане на обществена поръчка</w:t>
      </w:r>
    </w:p>
    <w:p w:rsidR="000E5AE9" w:rsidRPr="00542E87" w:rsidRDefault="000E5AE9" w:rsidP="000E5AE9">
      <w:pPr>
        <w:autoSpaceDE w:val="0"/>
        <w:autoSpaceDN w:val="0"/>
        <w:adjustRightInd w:val="0"/>
        <w:jc w:val="both"/>
        <w:rPr>
          <w:b/>
          <w:bCs/>
        </w:rPr>
      </w:pPr>
      <w:r w:rsidRPr="00542E87">
        <w:rPr>
          <w:b/>
          <w:bCs/>
        </w:rPr>
        <w:t xml:space="preserve">с предмет: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542E87" w:rsidRDefault="000E5AE9" w:rsidP="000E5AE9">
      <w:pPr>
        <w:autoSpaceDE w:val="0"/>
        <w:autoSpaceDN w:val="0"/>
        <w:adjustRightInd w:val="0"/>
        <w:ind w:left="1440" w:firstLine="720"/>
        <w:jc w:val="both"/>
        <w:rPr>
          <w:b/>
          <w:bCs/>
          <w:iCs/>
          <w:caps/>
        </w:rPr>
      </w:pPr>
    </w:p>
    <w:p w:rsidR="000E5AE9" w:rsidRPr="00542E87" w:rsidRDefault="000E5AE9" w:rsidP="000E5AE9">
      <w:pPr>
        <w:autoSpaceDE w:val="0"/>
        <w:autoSpaceDN w:val="0"/>
        <w:adjustRightInd w:val="0"/>
        <w:jc w:val="both"/>
        <w:rPr>
          <w:b/>
          <w:bCs/>
          <w:iCs/>
          <w:caps/>
        </w:rPr>
      </w:pPr>
      <w:r w:rsidRPr="00542E87">
        <w:rPr>
          <w:b/>
        </w:rPr>
        <w:t>Административни сведения</w:t>
      </w:r>
    </w:p>
    <w:p w:rsidR="000E5AE9" w:rsidRPr="00542E87" w:rsidRDefault="000E5AE9" w:rsidP="000E5AE9">
      <w:pPr>
        <w:autoSpaceDE w:val="0"/>
        <w:autoSpaceDN w:val="0"/>
        <w:adjustRightInd w:val="0"/>
        <w:rPr>
          <w:rFonts w:ascii="Arial" w:hAnsi="Arial" w:cs="Arial"/>
          <w:sz w:val="20"/>
          <w:szCs w:val="20"/>
        </w:rPr>
      </w:pPr>
    </w:p>
    <w:tbl>
      <w:tblPr>
        <w:tblW w:w="9925" w:type="dxa"/>
        <w:tblCellSpacing w:w="0" w:type="dxa"/>
        <w:tblCellMar>
          <w:top w:w="15" w:type="dxa"/>
          <w:left w:w="15" w:type="dxa"/>
          <w:bottom w:w="15" w:type="dxa"/>
          <w:right w:w="15" w:type="dxa"/>
        </w:tblCellMar>
        <w:tblLook w:val="0000"/>
      </w:tblPr>
      <w:tblGrid>
        <w:gridCol w:w="4335"/>
        <w:gridCol w:w="5590"/>
      </w:tblGrid>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Наименование на участника:</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xml:space="preserve">ЕИК/БУЛСТАТ/ЕГН </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xml:space="preserve">(или друга идентифицираща информация в съответствие със законодателството на държавата, в която участникът е установен) </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Седалище:</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пощенски код, населено място:</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ул./бул. №, блок №, вход, етаж:</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Адрес за кореспонденция:</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пощенски код, населено място:</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ул./бул. №, блок №, вход, етаж:</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Телефон:</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Факс:</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w:t>
            </w:r>
          </w:p>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E-mail адрес:</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w:t>
            </w:r>
          </w:p>
        </w:tc>
      </w:tr>
    </w:tbl>
    <w:p w:rsidR="000E5AE9" w:rsidRPr="00542E87" w:rsidRDefault="000E5AE9" w:rsidP="000E5AE9">
      <w:pPr>
        <w:rPr>
          <w:vanish/>
        </w:rPr>
      </w:pPr>
    </w:p>
    <w:tbl>
      <w:tblPr>
        <w:tblW w:w="99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9925"/>
      </w:tblGrid>
      <w:tr w:rsidR="000E5AE9" w:rsidRPr="00542E87" w:rsidTr="00DC6313">
        <w:trPr>
          <w:tblCellSpacing w:w="0" w:type="dxa"/>
        </w:trPr>
        <w:tc>
          <w:tcPr>
            <w:tcW w:w="9925" w:type="dxa"/>
            <w:vAlign w:val="center"/>
          </w:tcPr>
          <w:p w:rsidR="000E5AE9" w:rsidRPr="00542E87" w:rsidRDefault="000E5AE9" w:rsidP="00DC6313">
            <w:r w:rsidRPr="00542E87">
              <w:t>(в случай че участникът е обединение, информацията се попълва за всеки участник в обединението, като се добавя необходимият брой полета)</w:t>
            </w:r>
          </w:p>
        </w:tc>
      </w:tr>
      <w:tr w:rsidR="000E5AE9" w:rsidRPr="00542E87" w:rsidTr="00DC6313">
        <w:trPr>
          <w:tblCellSpacing w:w="0" w:type="dxa"/>
        </w:trPr>
        <w:tc>
          <w:tcPr>
            <w:tcW w:w="9925" w:type="dxa"/>
            <w:vAlign w:val="center"/>
          </w:tcPr>
          <w:p w:rsidR="000E5AE9" w:rsidRPr="00542E87" w:rsidRDefault="000E5AE9" w:rsidP="00DC6313">
            <w:r w:rsidRPr="00542E87">
              <w:t>Лица, представляващи участника по учредителен акт:</w:t>
            </w:r>
          </w:p>
        </w:tc>
      </w:tr>
      <w:tr w:rsidR="000E5AE9" w:rsidRPr="00542E87" w:rsidTr="00DC6313">
        <w:trPr>
          <w:tblCellSpacing w:w="0" w:type="dxa"/>
        </w:trPr>
        <w:tc>
          <w:tcPr>
            <w:tcW w:w="9925" w:type="dxa"/>
            <w:vAlign w:val="center"/>
          </w:tcPr>
          <w:p w:rsidR="000E5AE9" w:rsidRPr="00542E87" w:rsidRDefault="000E5AE9" w:rsidP="00DC6313">
            <w:r w:rsidRPr="00542E87">
              <w:t>(ако лицата са повече от едно, се добавя необходимият брой полета)</w:t>
            </w:r>
          </w:p>
        </w:tc>
      </w:tr>
    </w:tbl>
    <w:p w:rsidR="000E5AE9" w:rsidRPr="00542E87" w:rsidRDefault="000E5AE9" w:rsidP="000E5AE9">
      <w:pPr>
        <w:rPr>
          <w:vanish/>
        </w:rPr>
      </w:pPr>
    </w:p>
    <w:tbl>
      <w:tblPr>
        <w:tblW w:w="99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tblPr>
      <w:tblGrid>
        <w:gridCol w:w="4335"/>
        <w:gridCol w:w="5590"/>
      </w:tblGrid>
      <w:tr w:rsidR="000E5AE9" w:rsidRPr="00542E87" w:rsidTr="00DC6313">
        <w:trPr>
          <w:tblCellSpacing w:w="0" w:type="dxa"/>
        </w:trPr>
        <w:tc>
          <w:tcPr>
            <w:tcW w:w="4335" w:type="dxa"/>
            <w:vAlign w:val="center"/>
          </w:tcPr>
          <w:p w:rsidR="000E5AE9" w:rsidRPr="00542E87" w:rsidRDefault="000E5AE9" w:rsidP="00DC6313">
            <w:r w:rsidRPr="00542E87">
              <w:t>Трите имена, ЕГН, лична карта №, адрес</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lastRenderedPageBreak/>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Трите имена, ЕГН, лична карта №, адрес</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Трите имена, ЕГН, лична карта №, адрес</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Участникът се представлява заедно или поотделно (невярното се зачертава) от следните лица:</w:t>
            </w:r>
          </w:p>
        </w:tc>
        <w:tc>
          <w:tcPr>
            <w:tcW w:w="5590" w:type="dxa"/>
            <w:vAlign w:val="center"/>
          </w:tcPr>
          <w:p w:rsidR="000E5AE9" w:rsidRPr="00542E87" w:rsidRDefault="000E5AE9" w:rsidP="00DC6313">
            <w:r w:rsidRPr="00542E87">
              <w:t>1. ...............................................................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2. ...............................................................</w:t>
            </w:r>
          </w:p>
        </w:tc>
      </w:tr>
      <w:tr w:rsidR="000E5AE9" w:rsidRPr="00542E87" w:rsidTr="00DC6313">
        <w:trPr>
          <w:tblCellSpacing w:w="0" w:type="dxa"/>
        </w:trPr>
        <w:tc>
          <w:tcPr>
            <w:tcW w:w="4335" w:type="dxa"/>
            <w:vAlign w:val="center"/>
          </w:tcPr>
          <w:p w:rsidR="000E5AE9" w:rsidRPr="00542E87" w:rsidRDefault="000E5AE9" w:rsidP="00DC6313">
            <w:r w:rsidRPr="00542E87">
              <w:t xml:space="preserve">Данни за банковата сметка: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Обслужваща банка</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IBAN</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BIC</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Титуляр на сметката:.</w:t>
            </w:r>
          </w:p>
        </w:tc>
        <w:tc>
          <w:tcPr>
            <w:tcW w:w="5590" w:type="dxa"/>
            <w:vAlign w:val="center"/>
          </w:tcPr>
          <w:p w:rsidR="000E5AE9" w:rsidRPr="00542E87" w:rsidRDefault="000E5AE9" w:rsidP="00DC6313">
            <w:r w:rsidRPr="00542E87">
              <w:t> </w:t>
            </w:r>
          </w:p>
        </w:tc>
      </w:tr>
    </w:tbl>
    <w:p w:rsidR="000E5AE9" w:rsidRPr="00542E87" w:rsidRDefault="000E5AE9" w:rsidP="000E5AE9"/>
    <w:p w:rsidR="000E5AE9" w:rsidRPr="00542E87" w:rsidRDefault="006B4638" w:rsidP="000E5AE9">
      <w:pPr>
        <w:rPr>
          <w:vanish/>
        </w:rPr>
      </w:pPr>
      <w:r>
        <w:tab/>
      </w:r>
    </w:p>
    <w:p w:rsidR="000E5AE9" w:rsidRPr="00542E87" w:rsidRDefault="000E5AE9" w:rsidP="000E5AE9">
      <w:pPr>
        <w:rPr>
          <w:vanish/>
        </w:rPr>
      </w:pPr>
    </w:p>
    <w:p w:rsidR="000E5AE9" w:rsidRPr="00542E87" w:rsidRDefault="000E5AE9" w:rsidP="000E5AE9">
      <w:pPr>
        <w:rPr>
          <w:b/>
          <w:vanish/>
        </w:rPr>
      </w:pPr>
      <w:r w:rsidRPr="00542E87">
        <w:rPr>
          <w:b/>
        </w:rPr>
        <w:t>УВАЖАЕМИ ГОСПОДА,</w:t>
      </w:r>
    </w:p>
    <w:p w:rsidR="000E5AE9" w:rsidRPr="00542E87" w:rsidRDefault="000E5AE9" w:rsidP="000E5AE9">
      <w:pPr>
        <w:rPr>
          <w:vanish/>
        </w:rPr>
      </w:pPr>
    </w:p>
    <w:p w:rsidR="000E5AE9" w:rsidRPr="00542E87" w:rsidRDefault="000E5AE9" w:rsidP="000E5AE9">
      <w:pPr>
        <w:autoSpaceDE w:val="0"/>
        <w:autoSpaceDN w:val="0"/>
        <w:adjustRightInd w:val="0"/>
        <w:jc w:val="both"/>
      </w:pPr>
      <w:r w:rsidRPr="00542E87">
        <w:t>1. Заявяваме, че желаем да участваме в откритата от Вас процедура по Закона за обществените поръчки (ЗОП) с предмет:</w:t>
      </w:r>
      <w:r w:rsidRPr="00542E87">
        <w:rPr>
          <w:b/>
          <w:bCs/>
        </w:rPr>
        <w:t xml:space="preserve">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r w:rsidRPr="00542E87">
        <w:rPr>
          <w:b/>
        </w:rPr>
        <w:t>,</w:t>
      </w:r>
      <w:r w:rsidRPr="00542E87">
        <w:t xml:space="preserve"> като подаваме оферта при условията, обявени в документацията за участие и приети от нас.</w:t>
      </w:r>
    </w:p>
    <w:p w:rsidR="000E5AE9" w:rsidRPr="00542E87" w:rsidRDefault="000E5AE9" w:rsidP="000E5AE9">
      <w:pPr>
        <w:autoSpaceDE w:val="0"/>
        <w:autoSpaceDN w:val="0"/>
        <w:adjustRightInd w:val="0"/>
        <w:jc w:val="both"/>
        <w:rPr>
          <w:b/>
          <w:bCs/>
        </w:rPr>
      </w:pPr>
    </w:p>
    <w:p w:rsidR="000E5AE9" w:rsidRPr="00542E87" w:rsidRDefault="000E5AE9" w:rsidP="000E5AE9">
      <w:pPr>
        <w:jc w:val="both"/>
      </w:pPr>
      <w:r w:rsidRPr="00542E87">
        <w:t>2. Задължаваме се да спазваме всички условия на възложителя, посочени в документацията за участие, които се отнасят до изпълнението на поръчката, в случай че същата ни бъде възложена.</w:t>
      </w:r>
    </w:p>
    <w:p w:rsidR="000E5AE9" w:rsidRPr="00542E87" w:rsidRDefault="000E5AE9" w:rsidP="000E5AE9">
      <w:pPr>
        <w:jc w:val="both"/>
      </w:pPr>
    </w:p>
    <w:p w:rsidR="000E5AE9" w:rsidRPr="00542E87" w:rsidRDefault="000E5AE9" w:rsidP="000E5AE9">
      <w:pPr>
        <w:jc w:val="both"/>
      </w:pPr>
      <w:r w:rsidRPr="00542E87">
        <w:t>3. Декларираме, че приемаме условията за изпълнение на обществената поръчка, заложени в приложения към документацията за участие проект на договор.</w:t>
      </w:r>
    </w:p>
    <w:p w:rsidR="000E5AE9" w:rsidRPr="00542E87" w:rsidRDefault="000E5AE9" w:rsidP="000E5AE9">
      <w:pPr>
        <w:jc w:val="both"/>
      </w:pPr>
    </w:p>
    <w:p w:rsidR="000E5AE9" w:rsidRPr="00542E87" w:rsidRDefault="000E5AE9" w:rsidP="000E5AE9">
      <w:pPr>
        <w:jc w:val="both"/>
      </w:pPr>
      <w:r w:rsidRPr="00542E87">
        <w:t xml:space="preserve">4. Декларираме, че при изготвяне на офертата ни са спазени изискванията за закрила на заетостта, включително условията на труд и минимална цена на труда. </w:t>
      </w:r>
    </w:p>
    <w:p w:rsidR="000E5AE9" w:rsidRPr="00542E87" w:rsidRDefault="000E5AE9" w:rsidP="000E5AE9">
      <w:pPr>
        <w:jc w:val="both"/>
      </w:pPr>
      <w:r w:rsidRPr="00542E87">
        <w:br w:type="page"/>
      </w:r>
    </w:p>
    <w:p w:rsidR="000E5AE9" w:rsidRPr="00542E87" w:rsidRDefault="000E5AE9" w:rsidP="000E5AE9">
      <w:pPr>
        <w:jc w:val="both"/>
      </w:pPr>
    </w:p>
    <w:p w:rsidR="000E5AE9" w:rsidRPr="00542E87" w:rsidRDefault="000E5AE9" w:rsidP="000E5AE9">
      <w:pPr>
        <w:jc w:val="both"/>
      </w:pPr>
      <w:r w:rsidRPr="00542E87">
        <w:t>5. При изпълнението на обществената поръчка няма да ползваме/ще ползваме (относимото се подчертава) следните подизпълнители:</w:t>
      </w:r>
    </w:p>
    <w:p w:rsidR="000E5AE9" w:rsidRPr="00542E87" w:rsidRDefault="000E5AE9" w:rsidP="000E5AE9">
      <w:pPr>
        <w:ind w:firstLine="708"/>
        <w:jc w:val="both"/>
      </w:pPr>
      <w:r w:rsidRPr="00542E87">
        <w:t>1..............................................................................................................................................................................................................................................................................................</w:t>
      </w:r>
    </w:p>
    <w:p w:rsidR="000E5AE9" w:rsidRPr="00542E87" w:rsidRDefault="000E5AE9" w:rsidP="000E5AE9">
      <w:pPr>
        <w:ind w:firstLine="708"/>
        <w:jc w:val="both"/>
      </w:pPr>
      <w:r w:rsidRPr="00542E87">
        <w:t>2..............................................................................................................................................................................................................................................................................................</w:t>
      </w:r>
    </w:p>
    <w:p w:rsidR="000E5AE9" w:rsidRPr="00542E87" w:rsidRDefault="000E5AE9" w:rsidP="000E5AE9">
      <w:pPr>
        <w:jc w:val="center"/>
      </w:pPr>
      <w:r w:rsidRPr="00542E87">
        <w:t>(наименование на подизпълнителя, ЕИК/ЕГН, вид на дейностите, които ще изпълнява, дял от стойността на обществената поръчка (в %)</w:t>
      </w:r>
    </w:p>
    <w:p w:rsidR="000E5AE9" w:rsidRPr="00542E87" w:rsidRDefault="000E5AE9" w:rsidP="000E5AE9">
      <w:pPr>
        <w:jc w:val="both"/>
        <w:rPr>
          <w:vanish/>
        </w:rPr>
      </w:pPr>
    </w:p>
    <w:p w:rsidR="000E5AE9" w:rsidRPr="00542E87" w:rsidRDefault="000E5AE9" w:rsidP="000E5AE9">
      <w:pPr>
        <w:jc w:val="both"/>
      </w:pPr>
      <w:r w:rsidRPr="00542E87">
        <w:t>6. Приемаме срокът на валидността на нашата оферта да бъде 180 календарни дни считано от крайния срок за подаване на оферти.</w:t>
      </w:r>
    </w:p>
    <w:p w:rsidR="000E5AE9" w:rsidRPr="00542E87" w:rsidRDefault="000E5AE9" w:rsidP="000E5AE9">
      <w:pPr>
        <w:jc w:val="both"/>
        <w:rPr>
          <w:vanish/>
        </w:rPr>
      </w:pPr>
    </w:p>
    <w:p w:rsidR="000E5AE9" w:rsidRPr="00542E87" w:rsidRDefault="000E5AE9" w:rsidP="000E5AE9">
      <w:pPr>
        <w:jc w:val="both"/>
        <w:rPr>
          <w:vanish/>
        </w:rPr>
      </w:pPr>
    </w:p>
    <w:p w:rsidR="000E5AE9" w:rsidRPr="00542E87" w:rsidRDefault="000E5AE9" w:rsidP="000E5AE9">
      <w:pPr>
        <w:jc w:val="both"/>
      </w:pPr>
      <w:r w:rsidRPr="00542E87">
        <w:t>Неразделна част от настоящия документ са:</w:t>
      </w:r>
    </w:p>
    <w:p w:rsidR="000E5AE9" w:rsidRPr="00542E87" w:rsidRDefault="000E5AE9" w:rsidP="000E5AE9">
      <w:pPr>
        <w:jc w:val="both"/>
      </w:pPr>
    </w:p>
    <w:p w:rsidR="000E5AE9" w:rsidRPr="00542E87" w:rsidRDefault="000E5AE9" w:rsidP="000E5AE9">
      <w:pPr>
        <w:jc w:val="both"/>
      </w:pPr>
      <w:r w:rsidRPr="00542E87">
        <w:t>а) декларация по чл. 47, ал. 9 ЗОП за обстоятелствата по чл. 47, ал. 1, 2, т. 1 и ал. 5 от ЗОП, подписана от лицата, които представляват участника съгласно документите за регистрация;</w:t>
      </w:r>
    </w:p>
    <w:p w:rsidR="000E5AE9" w:rsidRPr="00542E87" w:rsidRDefault="000E5AE9" w:rsidP="000E5AE9">
      <w:pPr>
        <w:jc w:val="both"/>
        <w:rPr>
          <w:i/>
        </w:rPr>
      </w:pPr>
    </w:p>
    <w:p w:rsidR="000E5AE9" w:rsidRPr="00542E87" w:rsidRDefault="000E5AE9" w:rsidP="000E5AE9">
      <w:pPr>
        <w:jc w:val="both"/>
      </w:pPr>
    </w:p>
    <w:p w:rsidR="000E5AE9" w:rsidRPr="00542E87" w:rsidRDefault="000E5AE9" w:rsidP="000E5AE9">
      <w:pPr>
        <w:jc w:val="both"/>
      </w:pPr>
      <w:r w:rsidRPr="00542E87">
        <w:t>Дата</w:t>
      </w:r>
    </w:p>
    <w:p w:rsidR="000E5AE9" w:rsidRPr="00542E87" w:rsidRDefault="000E5AE9" w:rsidP="000E5AE9">
      <w:pPr>
        <w:jc w:val="both"/>
        <w:rPr>
          <w:vanish/>
        </w:rPr>
      </w:pPr>
      <w:r w:rsidRPr="00542E87">
        <w:t>Име и фамилия</w:t>
      </w:r>
      <w:r w:rsidR="00F40821">
        <w:t xml:space="preserve">, </w:t>
      </w:r>
    </w:p>
    <w:p w:rsidR="000E5AE9" w:rsidRDefault="000E5AE9" w:rsidP="000E5AE9">
      <w:r w:rsidRPr="00542E87">
        <w:t>Подпис на лицето (и печат)</w:t>
      </w:r>
    </w:p>
    <w:p w:rsidR="00F40821" w:rsidRPr="00542E87" w:rsidRDefault="00F40821" w:rsidP="000E5AE9">
      <w:pPr>
        <w:rPr>
          <w:vanish/>
        </w:rPr>
      </w:pPr>
    </w:p>
    <w:p w:rsidR="000E5AE9" w:rsidRPr="00542E87" w:rsidRDefault="000E5AE9" w:rsidP="000E5AE9">
      <w:pPr>
        <w:rPr>
          <w:vanish/>
        </w:rPr>
      </w:pPr>
    </w:p>
    <w:p w:rsidR="000E5AE9" w:rsidRPr="00542E87" w:rsidRDefault="000E5AE9" w:rsidP="000E5AE9">
      <w:pPr>
        <w:rPr>
          <w:vanish/>
        </w:rPr>
      </w:pPr>
    </w:p>
    <w:p w:rsidR="000E5AE9" w:rsidRPr="00542E87" w:rsidRDefault="000E5AE9" w:rsidP="000E5AE9">
      <w:pPr>
        <w:jc w:val="both"/>
        <w:rPr>
          <w:i/>
          <w:vanish/>
          <w:sz w:val="22"/>
          <w:szCs w:val="22"/>
        </w:rPr>
      </w:pPr>
      <w:r w:rsidRPr="00542E87">
        <w:rPr>
          <w:i/>
          <w:sz w:val="22"/>
          <w:szCs w:val="22"/>
        </w:rPr>
        <w:t>Документът се подписва от законния представител на участника или от надлежно упълномощено лице.</w:t>
      </w:r>
    </w:p>
    <w:p w:rsidR="000E5AE9" w:rsidRPr="00542E87" w:rsidRDefault="000E5AE9" w:rsidP="000E5AE9">
      <w:pPr>
        <w:autoSpaceDE w:val="0"/>
        <w:autoSpaceDN w:val="0"/>
        <w:adjustRightInd w:val="0"/>
        <w:rPr>
          <w:rFonts w:ascii="Arial" w:hAnsi="Arial" w:cs="Arial"/>
          <w:sz w:val="20"/>
          <w:szCs w:val="20"/>
        </w:rPr>
      </w:pPr>
      <w:r w:rsidRPr="00542E87">
        <w:rPr>
          <w:rFonts w:ascii="Arial" w:hAnsi="Arial" w:cs="Arial"/>
          <w:sz w:val="20"/>
          <w:szCs w:val="20"/>
        </w:rPr>
        <w:br w:type="page"/>
      </w:r>
    </w:p>
    <w:p w:rsidR="000E5AE9" w:rsidRPr="00542E87" w:rsidRDefault="000E5AE9" w:rsidP="000E5AE9">
      <w:pPr>
        <w:autoSpaceDE w:val="0"/>
        <w:autoSpaceDN w:val="0"/>
        <w:adjustRightInd w:val="0"/>
        <w:spacing w:after="120"/>
        <w:jc w:val="right"/>
        <w:rPr>
          <w:b/>
          <w:bCs/>
        </w:rPr>
      </w:pPr>
      <w:r w:rsidRPr="00542E87">
        <w:rPr>
          <w:b/>
          <w:bCs/>
          <w:i/>
          <w:iCs/>
          <w:caps/>
        </w:rPr>
        <w:lastRenderedPageBreak/>
        <w:t>П</w:t>
      </w:r>
      <w:r w:rsidRPr="00542E87">
        <w:rPr>
          <w:b/>
          <w:bCs/>
          <w:i/>
          <w:iCs/>
        </w:rPr>
        <w:t>оставя се в плик № 1</w:t>
      </w:r>
    </w:p>
    <w:p w:rsidR="000E5AE9" w:rsidRDefault="000E5AE9" w:rsidP="000E5AE9">
      <w:pPr>
        <w:autoSpaceDE w:val="0"/>
        <w:autoSpaceDN w:val="0"/>
        <w:adjustRightInd w:val="0"/>
        <w:jc w:val="center"/>
        <w:rPr>
          <w:b/>
          <w:bCs/>
        </w:rPr>
      </w:pPr>
      <w:r w:rsidRPr="00542E87">
        <w:rPr>
          <w:b/>
          <w:bCs/>
        </w:rPr>
        <w:t>СПИСЪК НА ДОКУМЕНТИТЕ</w:t>
      </w:r>
      <w:r w:rsidRPr="00542E87">
        <w:t xml:space="preserve"> </w:t>
      </w:r>
      <w:r w:rsidRPr="00542E87">
        <w:rPr>
          <w:b/>
          <w:bCs/>
        </w:rPr>
        <w:t>И ИНФОРМАЦИЯТА, СЪДЪРЖАЩИ СЕ В ОФЕРТАТА</w:t>
      </w:r>
    </w:p>
    <w:p w:rsidR="00DC6313" w:rsidRDefault="00DC6313" w:rsidP="000E5AE9">
      <w:pPr>
        <w:autoSpaceDE w:val="0"/>
        <w:autoSpaceDN w:val="0"/>
        <w:adjustRightInd w:val="0"/>
        <w:jc w:val="center"/>
        <w:rPr>
          <w:b/>
          <w:bCs/>
        </w:rPr>
      </w:pPr>
    </w:p>
    <w:p w:rsidR="00DC6313" w:rsidRPr="00C26C9A" w:rsidRDefault="00DC6313" w:rsidP="00DC6313">
      <w:pPr>
        <w:spacing w:before="240" w:after="120"/>
        <w:jc w:val="center"/>
        <w:rPr>
          <w:b/>
        </w:rPr>
      </w:pPr>
      <w:r w:rsidRPr="00C26C9A">
        <w:rPr>
          <w:b/>
        </w:rPr>
        <w:t>СЪДЪРЖАНИЕ НА ПЛИК № 1 „Документи за подбор“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3"/>
        <w:gridCol w:w="3077"/>
        <w:gridCol w:w="1765"/>
        <w:gridCol w:w="1941"/>
        <w:gridCol w:w="1424"/>
      </w:tblGrid>
      <w:tr w:rsidR="00DC6313" w:rsidRPr="00DC6313" w:rsidTr="00DC6313">
        <w:trPr>
          <w:trHeight w:val="1738"/>
        </w:trPr>
        <w:tc>
          <w:tcPr>
            <w:tcW w:w="973"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sz w:val="22"/>
                <w:szCs w:val="22"/>
              </w:rPr>
            </w:pPr>
            <w:r w:rsidRPr="00DC6313">
              <w:rPr>
                <w:b/>
                <w:color w:val="000000"/>
                <w:sz w:val="22"/>
                <w:szCs w:val="22"/>
              </w:rPr>
              <w:t>№</w:t>
            </w:r>
          </w:p>
        </w:tc>
        <w:tc>
          <w:tcPr>
            <w:tcW w:w="3077"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sz w:val="22"/>
                <w:szCs w:val="22"/>
              </w:rPr>
            </w:pPr>
            <w:r w:rsidRPr="00DC6313">
              <w:rPr>
                <w:b/>
                <w:bCs/>
                <w:color w:val="000000"/>
                <w:sz w:val="22"/>
                <w:szCs w:val="22"/>
              </w:rPr>
              <w:t>Документ, информация (съдържание)</w:t>
            </w:r>
          </w:p>
        </w:tc>
        <w:tc>
          <w:tcPr>
            <w:tcW w:w="1765"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szCs w:val="22"/>
              </w:rPr>
            </w:pPr>
            <w:r w:rsidRPr="00DC6313">
              <w:rPr>
                <w:b w:val="0"/>
                <w:bCs w:val="0"/>
                <w:color w:val="000000"/>
                <w:sz w:val="22"/>
                <w:szCs w:val="22"/>
              </w:rPr>
              <w:t>Вид документ</w:t>
            </w:r>
          </w:p>
          <w:p w:rsidR="00DC6313" w:rsidRPr="00DC6313" w:rsidRDefault="00DC6313" w:rsidP="00DC6313">
            <w:pPr>
              <w:pStyle w:val="BodyText"/>
              <w:rPr>
                <w:caps/>
                <w:color w:val="000000"/>
                <w:sz w:val="22"/>
                <w:szCs w:val="22"/>
              </w:rPr>
            </w:pPr>
            <w:r w:rsidRPr="00DC6313">
              <w:rPr>
                <w:i/>
                <w:iCs/>
                <w:color w:val="000000"/>
                <w:sz w:val="22"/>
                <w:szCs w:val="22"/>
              </w:rPr>
              <w:t>(оригинал или заверено копие)</w:t>
            </w:r>
          </w:p>
        </w:tc>
        <w:tc>
          <w:tcPr>
            <w:tcW w:w="1941"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szCs w:val="22"/>
              </w:rPr>
            </w:pPr>
            <w:r w:rsidRPr="00DC6313">
              <w:rPr>
                <w:b w:val="0"/>
                <w:bCs w:val="0"/>
                <w:color w:val="000000"/>
                <w:sz w:val="22"/>
                <w:szCs w:val="22"/>
              </w:rPr>
              <w:t>Количество на документите</w:t>
            </w:r>
          </w:p>
          <w:p w:rsidR="00DC6313" w:rsidRPr="00DC6313" w:rsidRDefault="00DC6313" w:rsidP="00DC6313">
            <w:pPr>
              <w:pStyle w:val="BodyText"/>
              <w:rPr>
                <w:bCs w:val="0"/>
                <w:color w:val="000000"/>
                <w:sz w:val="22"/>
                <w:szCs w:val="22"/>
              </w:rPr>
            </w:pPr>
            <w:r w:rsidRPr="00DC6313">
              <w:rPr>
                <w:i/>
                <w:iCs/>
                <w:color w:val="000000"/>
                <w:sz w:val="22"/>
                <w:szCs w:val="22"/>
              </w:rPr>
              <w:t>(бр.стр)</w:t>
            </w:r>
          </w:p>
        </w:tc>
        <w:tc>
          <w:tcPr>
            <w:tcW w:w="1424"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rPr>
                <w:b w:val="0"/>
                <w:bCs w:val="0"/>
                <w:color w:val="000000"/>
                <w:sz w:val="22"/>
                <w:szCs w:val="22"/>
              </w:rPr>
            </w:pPr>
            <w:r w:rsidRPr="00DC6313">
              <w:rPr>
                <w:b w:val="0"/>
                <w:bCs w:val="0"/>
                <w:color w:val="000000"/>
                <w:sz w:val="22"/>
                <w:szCs w:val="22"/>
              </w:rPr>
              <w:t>От страница до страница</w:t>
            </w:r>
          </w:p>
        </w:tc>
      </w:tr>
      <w:tr w:rsidR="00DC6313" w:rsidRPr="00DC6313" w:rsidTr="00DC6313">
        <w:tc>
          <w:tcPr>
            <w:tcW w:w="973" w:type="dxa"/>
            <w:tcBorders>
              <w:top w:val="single" w:sz="18" w:space="0" w:color="auto"/>
              <w:left w:val="single" w:sz="18" w:space="0" w:color="auto"/>
            </w:tcBorders>
          </w:tcPr>
          <w:p w:rsidR="00DC6313" w:rsidRPr="00DC6313" w:rsidRDefault="00DC6313" w:rsidP="00DC6313">
            <w:pPr>
              <w:spacing w:before="60" w:after="60"/>
              <w:jc w:val="center"/>
              <w:rPr>
                <w:sz w:val="22"/>
                <w:szCs w:val="22"/>
              </w:rPr>
            </w:pPr>
            <w:r w:rsidRPr="00DC6313">
              <w:rPr>
                <w:sz w:val="22"/>
                <w:szCs w:val="22"/>
              </w:rPr>
              <w:t>1</w:t>
            </w:r>
          </w:p>
        </w:tc>
        <w:tc>
          <w:tcPr>
            <w:tcW w:w="3077" w:type="dxa"/>
            <w:tcBorders>
              <w:top w:val="single" w:sz="18" w:space="0" w:color="auto"/>
            </w:tcBorders>
          </w:tcPr>
          <w:p w:rsidR="00DC6313" w:rsidRPr="00DC6313" w:rsidRDefault="00DC6313" w:rsidP="00DC6313">
            <w:pPr>
              <w:spacing w:before="60" w:after="60"/>
              <w:rPr>
                <w:sz w:val="22"/>
                <w:szCs w:val="22"/>
              </w:rPr>
            </w:pPr>
          </w:p>
        </w:tc>
        <w:tc>
          <w:tcPr>
            <w:tcW w:w="1765" w:type="dxa"/>
            <w:tcBorders>
              <w:top w:val="single" w:sz="18" w:space="0" w:color="auto"/>
            </w:tcBorders>
          </w:tcPr>
          <w:p w:rsidR="00DC6313" w:rsidRPr="00DC6313" w:rsidRDefault="00DC6313" w:rsidP="00DC6313">
            <w:pPr>
              <w:spacing w:before="60" w:after="60"/>
              <w:rPr>
                <w:sz w:val="22"/>
                <w:szCs w:val="22"/>
              </w:rPr>
            </w:pPr>
          </w:p>
        </w:tc>
        <w:tc>
          <w:tcPr>
            <w:tcW w:w="1941" w:type="dxa"/>
            <w:tcBorders>
              <w:top w:val="single" w:sz="18" w:space="0" w:color="auto"/>
            </w:tcBorders>
          </w:tcPr>
          <w:p w:rsidR="00DC6313" w:rsidRPr="00DC6313" w:rsidRDefault="00DC6313" w:rsidP="00DC6313">
            <w:pPr>
              <w:spacing w:before="60" w:after="60"/>
              <w:rPr>
                <w:sz w:val="22"/>
                <w:szCs w:val="22"/>
              </w:rPr>
            </w:pPr>
          </w:p>
        </w:tc>
        <w:tc>
          <w:tcPr>
            <w:tcW w:w="1424" w:type="dxa"/>
            <w:tcBorders>
              <w:top w:val="single" w:sz="18" w:space="0" w:color="auto"/>
              <w:right w:val="single" w:sz="18" w:space="0" w:color="auto"/>
            </w:tcBorders>
          </w:tcPr>
          <w:p w:rsidR="00DC6313" w:rsidRPr="00DC6313" w:rsidRDefault="00DC6313" w:rsidP="00DC6313">
            <w:pPr>
              <w:spacing w:before="60" w:after="60"/>
              <w:rPr>
                <w:sz w:val="22"/>
                <w:szCs w:val="22"/>
              </w:rPr>
            </w:pPr>
          </w:p>
        </w:tc>
      </w:tr>
      <w:tr w:rsidR="00DC6313" w:rsidRPr="00DC6313" w:rsidTr="00DC6313">
        <w:tc>
          <w:tcPr>
            <w:tcW w:w="973" w:type="dxa"/>
            <w:tcBorders>
              <w:left w:val="single" w:sz="18" w:space="0" w:color="auto"/>
            </w:tcBorders>
          </w:tcPr>
          <w:p w:rsidR="00DC6313" w:rsidRPr="00DC6313" w:rsidRDefault="00DC6313" w:rsidP="00DC6313">
            <w:pPr>
              <w:spacing w:before="60" w:after="60"/>
              <w:jc w:val="center"/>
              <w:rPr>
                <w:sz w:val="22"/>
                <w:szCs w:val="22"/>
              </w:rPr>
            </w:pPr>
            <w:r w:rsidRPr="00DC6313">
              <w:rPr>
                <w:sz w:val="22"/>
                <w:szCs w:val="22"/>
              </w:rPr>
              <w:t>2</w:t>
            </w:r>
          </w:p>
        </w:tc>
        <w:tc>
          <w:tcPr>
            <w:tcW w:w="3077" w:type="dxa"/>
          </w:tcPr>
          <w:p w:rsidR="00DC6313" w:rsidRPr="00DC6313" w:rsidRDefault="00DC6313" w:rsidP="00DC6313">
            <w:pPr>
              <w:spacing w:before="60" w:after="60"/>
              <w:rPr>
                <w:sz w:val="22"/>
                <w:szCs w:val="22"/>
              </w:rPr>
            </w:pPr>
          </w:p>
        </w:tc>
        <w:tc>
          <w:tcPr>
            <w:tcW w:w="1765" w:type="dxa"/>
          </w:tcPr>
          <w:p w:rsidR="00DC6313" w:rsidRPr="00DC6313" w:rsidRDefault="00DC6313" w:rsidP="00DC6313">
            <w:pPr>
              <w:spacing w:before="60" w:after="60"/>
              <w:rPr>
                <w:sz w:val="22"/>
                <w:szCs w:val="22"/>
              </w:rPr>
            </w:pPr>
          </w:p>
        </w:tc>
        <w:tc>
          <w:tcPr>
            <w:tcW w:w="1941" w:type="dxa"/>
          </w:tcPr>
          <w:p w:rsidR="00DC6313" w:rsidRPr="00DC6313" w:rsidRDefault="00DC6313" w:rsidP="00DC6313">
            <w:pPr>
              <w:spacing w:before="60" w:after="60"/>
              <w:rPr>
                <w:sz w:val="22"/>
                <w:szCs w:val="22"/>
              </w:rPr>
            </w:pPr>
          </w:p>
        </w:tc>
        <w:tc>
          <w:tcPr>
            <w:tcW w:w="1424" w:type="dxa"/>
            <w:tcBorders>
              <w:right w:val="single" w:sz="18" w:space="0" w:color="auto"/>
            </w:tcBorders>
          </w:tcPr>
          <w:p w:rsidR="00DC6313" w:rsidRPr="00DC6313" w:rsidRDefault="00DC6313" w:rsidP="00DC6313">
            <w:pPr>
              <w:spacing w:before="60" w:after="60"/>
              <w:rPr>
                <w:sz w:val="22"/>
                <w:szCs w:val="22"/>
              </w:rPr>
            </w:pPr>
          </w:p>
        </w:tc>
      </w:tr>
      <w:tr w:rsidR="00DC6313" w:rsidRPr="00DC6313" w:rsidTr="00DC6313">
        <w:tc>
          <w:tcPr>
            <w:tcW w:w="973" w:type="dxa"/>
            <w:tcBorders>
              <w:left w:val="single" w:sz="18" w:space="0" w:color="auto"/>
            </w:tcBorders>
          </w:tcPr>
          <w:p w:rsidR="00DC6313" w:rsidRPr="00DC6313" w:rsidRDefault="00DC6313" w:rsidP="00DC6313">
            <w:pPr>
              <w:spacing w:before="60" w:after="60"/>
              <w:jc w:val="center"/>
              <w:rPr>
                <w:caps/>
                <w:sz w:val="22"/>
                <w:szCs w:val="22"/>
              </w:rPr>
            </w:pPr>
            <w:r w:rsidRPr="00DC6313">
              <w:rPr>
                <w:caps/>
                <w:sz w:val="22"/>
                <w:szCs w:val="22"/>
              </w:rPr>
              <w:t>...</w:t>
            </w:r>
          </w:p>
        </w:tc>
        <w:tc>
          <w:tcPr>
            <w:tcW w:w="3077" w:type="dxa"/>
          </w:tcPr>
          <w:p w:rsidR="00DC6313" w:rsidRPr="00DC6313" w:rsidRDefault="00DC6313" w:rsidP="00DC6313">
            <w:pPr>
              <w:spacing w:before="60" w:after="60"/>
              <w:rPr>
                <w:sz w:val="22"/>
                <w:szCs w:val="22"/>
              </w:rPr>
            </w:pPr>
          </w:p>
        </w:tc>
        <w:tc>
          <w:tcPr>
            <w:tcW w:w="1765" w:type="dxa"/>
          </w:tcPr>
          <w:p w:rsidR="00DC6313" w:rsidRPr="00DC6313" w:rsidRDefault="00DC6313" w:rsidP="00DC6313">
            <w:pPr>
              <w:spacing w:before="60" w:after="60"/>
              <w:rPr>
                <w:sz w:val="22"/>
                <w:szCs w:val="22"/>
              </w:rPr>
            </w:pPr>
          </w:p>
        </w:tc>
        <w:tc>
          <w:tcPr>
            <w:tcW w:w="1941" w:type="dxa"/>
          </w:tcPr>
          <w:p w:rsidR="00DC6313" w:rsidRPr="00DC6313" w:rsidRDefault="00DC6313" w:rsidP="00DC6313">
            <w:pPr>
              <w:spacing w:before="60" w:after="60"/>
              <w:rPr>
                <w:sz w:val="22"/>
                <w:szCs w:val="22"/>
              </w:rPr>
            </w:pPr>
          </w:p>
        </w:tc>
        <w:tc>
          <w:tcPr>
            <w:tcW w:w="1424" w:type="dxa"/>
            <w:tcBorders>
              <w:right w:val="single" w:sz="18" w:space="0" w:color="auto"/>
            </w:tcBorders>
          </w:tcPr>
          <w:p w:rsidR="00DC6313" w:rsidRPr="00DC6313" w:rsidRDefault="00DC6313" w:rsidP="00DC6313">
            <w:pPr>
              <w:spacing w:before="60" w:after="60"/>
              <w:rPr>
                <w:sz w:val="22"/>
                <w:szCs w:val="22"/>
              </w:rPr>
            </w:pPr>
          </w:p>
        </w:tc>
      </w:tr>
      <w:tr w:rsidR="00DC6313" w:rsidRPr="00DC6313" w:rsidTr="00DC6313">
        <w:tc>
          <w:tcPr>
            <w:tcW w:w="973" w:type="dxa"/>
            <w:tcBorders>
              <w:left w:val="single" w:sz="18" w:space="0" w:color="auto"/>
            </w:tcBorders>
          </w:tcPr>
          <w:p w:rsidR="00DC6313" w:rsidRPr="00DC6313" w:rsidRDefault="00DC6313" w:rsidP="00DC6313">
            <w:pPr>
              <w:spacing w:before="60" w:after="60"/>
              <w:jc w:val="center"/>
              <w:rPr>
                <w:sz w:val="22"/>
                <w:szCs w:val="22"/>
              </w:rPr>
            </w:pPr>
          </w:p>
        </w:tc>
        <w:tc>
          <w:tcPr>
            <w:tcW w:w="3077" w:type="dxa"/>
          </w:tcPr>
          <w:p w:rsidR="00DC6313" w:rsidRPr="00DC6313" w:rsidRDefault="00DC6313" w:rsidP="00DC6313">
            <w:pPr>
              <w:spacing w:before="60" w:after="60"/>
              <w:rPr>
                <w:sz w:val="22"/>
                <w:szCs w:val="22"/>
              </w:rPr>
            </w:pPr>
          </w:p>
        </w:tc>
        <w:tc>
          <w:tcPr>
            <w:tcW w:w="1765" w:type="dxa"/>
          </w:tcPr>
          <w:p w:rsidR="00DC6313" w:rsidRPr="00DC6313" w:rsidRDefault="00DC6313" w:rsidP="00DC6313">
            <w:pPr>
              <w:spacing w:before="60" w:after="60"/>
              <w:rPr>
                <w:sz w:val="22"/>
                <w:szCs w:val="22"/>
              </w:rPr>
            </w:pPr>
          </w:p>
        </w:tc>
        <w:tc>
          <w:tcPr>
            <w:tcW w:w="1941" w:type="dxa"/>
          </w:tcPr>
          <w:p w:rsidR="00DC6313" w:rsidRPr="00DC6313" w:rsidRDefault="00DC6313" w:rsidP="00DC6313">
            <w:pPr>
              <w:spacing w:before="60" w:after="60"/>
              <w:rPr>
                <w:sz w:val="22"/>
                <w:szCs w:val="22"/>
              </w:rPr>
            </w:pPr>
          </w:p>
        </w:tc>
        <w:tc>
          <w:tcPr>
            <w:tcW w:w="1424" w:type="dxa"/>
            <w:tcBorders>
              <w:right w:val="single" w:sz="18" w:space="0" w:color="auto"/>
            </w:tcBorders>
          </w:tcPr>
          <w:p w:rsidR="00DC6313" w:rsidRPr="00DC6313" w:rsidRDefault="00DC6313" w:rsidP="00DC6313">
            <w:pPr>
              <w:spacing w:before="60" w:after="60"/>
              <w:rPr>
                <w:sz w:val="22"/>
                <w:szCs w:val="22"/>
              </w:rPr>
            </w:pPr>
          </w:p>
        </w:tc>
      </w:tr>
    </w:tbl>
    <w:p w:rsidR="00DC6313" w:rsidRPr="00DC6313" w:rsidRDefault="00DC6313" w:rsidP="00DC6313">
      <w:pPr>
        <w:spacing w:before="360" w:after="120"/>
        <w:jc w:val="center"/>
        <w:rPr>
          <w:b/>
          <w:sz w:val="22"/>
          <w:szCs w:val="22"/>
        </w:rPr>
      </w:pPr>
      <w:r w:rsidRPr="00DC6313">
        <w:rPr>
          <w:b/>
          <w:sz w:val="22"/>
          <w:szCs w:val="22"/>
        </w:rPr>
        <w:t>СЪДЪРЖАНИЕ НА ПЛИК № 2 „Предложение за изпълнение на поръчката“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4"/>
        <w:gridCol w:w="7"/>
        <w:gridCol w:w="3069"/>
        <w:gridCol w:w="16"/>
        <w:gridCol w:w="1749"/>
        <w:gridCol w:w="10"/>
        <w:gridCol w:w="1931"/>
        <w:gridCol w:w="7"/>
        <w:gridCol w:w="1417"/>
      </w:tblGrid>
      <w:tr w:rsidR="00DC6313" w:rsidRPr="00DC6313" w:rsidTr="00DC6313">
        <w:trPr>
          <w:trHeight w:val="1738"/>
        </w:trPr>
        <w:tc>
          <w:tcPr>
            <w:tcW w:w="990"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sz w:val="22"/>
                <w:szCs w:val="22"/>
              </w:rPr>
            </w:pPr>
            <w:r w:rsidRPr="00DC6313">
              <w:rPr>
                <w:b/>
                <w:color w:val="000000"/>
                <w:sz w:val="22"/>
                <w:szCs w:val="22"/>
              </w:rPr>
              <w:t>№</w:t>
            </w:r>
          </w:p>
        </w:tc>
        <w:tc>
          <w:tcPr>
            <w:tcW w:w="3123"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sz w:val="22"/>
                <w:szCs w:val="22"/>
              </w:rPr>
            </w:pPr>
            <w:r w:rsidRPr="00DC6313">
              <w:rPr>
                <w:b/>
                <w:bCs/>
                <w:color w:val="000000"/>
                <w:sz w:val="22"/>
                <w:szCs w:val="22"/>
              </w:rPr>
              <w:t>Документ, информация (съдържание)</w:t>
            </w:r>
          </w:p>
        </w:tc>
        <w:tc>
          <w:tcPr>
            <w:tcW w:w="1783"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szCs w:val="22"/>
              </w:rPr>
            </w:pPr>
            <w:r w:rsidRPr="00DC6313">
              <w:rPr>
                <w:b w:val="0"/>
                <w:bCs w:val="0"/>
                <w:color w:val="000000"/>
                <w:sz w:val="22"/>
                <w:szCs w:val="22"/>
              </w:rPr>
              <w:t>Вид документ</w:t>
            </w:r>
          </w:p>
          <w:p w:rsidR="00DC6313" w:rsidRPr="00DC6313" w:rsidRDefault="00DC6313" w:rsidP="00DC6313">
            <w:pPr>
              <w:pStyle w:val="BodyText"/>
              <w:rPr>
                <w:caps/>
                <w:color w:val="000000"/>
                <w:sz w:val="22"/>
                <w:szCs w:val="22"/>
              </w:rPr>
            </w:pPr>
            <w:r w:rsidRPr="00DC6313">
              <w:rPr>
                <w:i/>
                <w:iCs/>
                <w:color w:val="000000"/>
                <w:sz w:val="22"/>
                <w:szCs w:val="22"/>
              </w:rPr>
              <w:t>(оригинал или заверено копие)</w:t>
            </w:r>
          </w:p>
        </w:tc>
        <w:tc>
          <w:tcPr>
            <w:tcW w:w="1957"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szCs w:val="22"/>
              </w:rPr>
            </w:pPr>
            <w:r w:rsidRPr="00DC6313">
              <w:rPr>
                <w:b w:val="0"/>
                <w:bCs w:val="0"/>
                <w:color w:val="000000"/>
                <w:sz w:val="22"/>
                <w:szCs w:val="22"/>
              </w:rPr>
              <w:t>Количество на документите</w:t>
            </w:r>
          </w:p>
          <w:p w:rsidR="00DC6313" w:rsidRPr="00DC6313" w:rsidRDefault="00DC6313" w:rsidP="00DC6313">
            <w:pPr>
              <w:pStyle w:val="BodyText"/>
              <w:rPr>
                <w:bCs w:val="0"/>
                <w:color w:val="000000"/>
                <w:sz w:val="22"/>
                <w:szCs w:val="22"/>
              </w:rPr>
            </w:pPr>
            <w:r w:rsidRPr="00DC6313">
              <w:rPr>
                <w:i/>
                <w:iCs/>
                <w:color w:val="000000"/>
                <w:sz w:val="22"/>
                <w:szCs w:val="22"/>
              </w:rPr>
              <w:t>(бр.стр)</w:t>
            </w:r>
          </w:p>
        </w:tc>
        <w:tc>
          <w:tcPr>
            <w:tcW w:w="1435"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rPr>
                <w:b w:val="0"/>
                <w:bCs w:val="0"/>
                <w:color w:val="000000"/>
                <w:sz w:val="22"/>
                <w:szCs w:val="22"/>
              </w:rPr>
            </w:pPr>
            <w:r w:rsidRPr="00DC6313">
              <w:rPr>
                <w:b w:val="0"/>
                <w:bCs w:val="0"/>
                <w:color w:val="000000"/>
                <w:sz w:val="22"/>
                <w:szCs w:val="22"/>
              </w:rPr>
              <w:t>От страница до страница</w:t>
            </w:r>
          </w:p>
        </w:tc>
      </w:tr>
      <w:tr w:rsidR="00DC6313" w:rsidRPr="00DC6313" w:rsidTr="00DC6313">
        <w:tc>
          <w:tcPr>
            <w:tcW w:w="997" w:type="dxa"/>
            <w:gridSpan w:val="2"/>
            <w:tcBorders>
              <w:top w:val="single" w:sz="18" w:space="0" w:color="auto"/>
              <w:left w:val="single" w:sz="18" w:space="0" w:color="auto"/>
            </w:tcBorders>
          </w:tcPr>
          <w:p w:rsidR="00DC6313" w:rsidRPr="00DC6313" w:rsidRDefault="00DC6313" w:rsidP="00DC6313">
            <w:pPr>
              <w:spacing w:before="60" w:after="60"/>
              <w:jc w:val="center"/>
              <w:rPr>
                <w:sz w:val="22"/>
                <w:szCs w:val="22"/>
              </w:rPr>
            </w:pPr>
            <w:r w:rsidRPr="00DC6313">
              <w:rPr>
                <w:sz w:val="22"/>
                <w:szCs w:val="22"/>
              </w:rPr>
              <w:t>1</w:t>
            </w:r>
          </w:p>
        </w:tc>
        <w:tc>
          <w:tcPr>
            <w:tcW w:w="3132" w:type="dxa"/>
            <w:gridSpan w:val="2"/>
            <w:tcBorders>
              <w:top w:val="single" w:sz="18" w:space="0" w:color="auto"/>
            </w:tcBorders>
          </w:tcPr>
          <w:p w:rsidR="00DC6313" w:rsidRPr="00DC6313" w:rsidRDefault="00DC6313" w:rsidP="00DC6313">
            <w:pPr>
              <w:spacing w:before="60" w:after="60"/>
              <w:jc w:val="center"/>
              <w:rPr>
                <w:sz w:val="22"/>
                <w:szCs w:val="22"/>
              </w:rPr>
            </w:pPr>
          </w:p>
        </w:tc>
        <w:tc>
          <w:tcPr>
            <w:tcW w:w="1777" w:type="dxa"/>
            <w:gridSpan w:val="2"/>
            <w:tcBorders>
              <w:top w:val="single" w:sz="18" w:space="0" w:color="auto"/>
            </w:tcBorders>
          </w:tcPr>
          <w:p w:rsidR="00DC6313" w:rsidRPr="00DC6313" w:rsidRDefault="00DC6313" w:rsidP="00DC6313">
            <w:pPr>
              <w:spacing w:before="60" w:after="60"/>
              <w:jc w:val="center"/>
              <w:rPr>
                <w:sz w:val="22"/>
                <w:szCs w:val="22"/>
              </w:rPr>
            </w:pPr>
          </w:p>
        </w:tc>
        <w:tc>
          <w:tcPr>
            <w:tcW w:w="1954" w:type="dxa"/>
            <w:gridSpan w:val="2"/>
            <w:tcBorders>
              <w:top w:val="single" w:sz="18" w:space="0" w:color="auto"/>
            </w:tcBorders>
          </w:tcPr>
          <w:p w:rsidR="00DC6313" w:rsidRPr="00DC6313" w:rsidRDefault="00DC6313" w:rsidP="00DC6313">
            <w:pPr>
              <w:spacing w:before="60" w:after="60"/>
              <w:jc w:val="center"/>
              <w:rPr>
                <w:sz w:val="22"/>
                <w:szCs w:val="22"/>
              </w:rPr>
            </w:pPr>
          </w:p>
        </w:tc>
        <w:tc>
          <w:tcPr>
            <w:tcW w:w="1428" w:type="dxa"/>
            <w:tcBorders>
              <w:top w:val="single" w:sz="18" w:space="0" w:color="auto"/>
              <w:right w:val="single" w:sz="18" w:space="0" w:color="auto"/>
            </w:tcBorders>
          </w:tcPr>
          <w:p w:rsidR="00DC6313" w:rsidRPr="00DC6313" w:rsidRDefault="00DC6313" w:rsidP="00DC6313">
            <w:pPr>
              <w:spacing w:before="60" w:after="60"/>
              <w:jc w:val="center"/>
              <w:rPr>
                <w:sz w:val="22"/>
                <w:szCs w:val="22"/>
              </w:rPr>
            </w:pPr>
          </w:p>
        </w:tc>
      </w:tr>
      <w:tr w:rsidR="00DC6313" w:rsidRPr="00DC6313" w:rsidTr="00DC6313">
        <w:tc>
          <w:tcPr>
            <w:tcW w:w="997" w:type="dxa"/>
            <w:gridSpan w:val="2"/>
            <w:tcBorders>
              <w:left w:val="single" w:sz="18" w:space="0" w:color="auto"/>
            </w:tcBorders>
          </w:tcPr>
          <w:p w:rsidR="00DC6313" w:rsidRPr="00DC6313" w:rsidRDefault="00DC6313" w:rsidP="00DC6313">
            <w:pPr>
              <w:spacing w:before="60" w:after="60"/>
              <w:jc w:val="center"/>
              <w:rPr>
                <w:sz w:val="22"/>
                <w:szCs w:val="22"/>
              </w:rPr>
            </w:pPr>
            <w:r w:rsidRPr="00DC6313">
              <w:rPr>
                <w:sz w:val="22"/>
                <w:szCs w:val="22"/>
              </w:rPr>
              <w:t>2</w:t>
            </w:r>
          </w:p>
        </w:tc>
        <w:tc>
          <w:tcPr>
            <w:tcW w:w="3132" w:type="dxa"/>
            <w:gridSpan w:val="2"/>
          </w:tcPr>
          <w:p w:rsidR="00DC6313" w:rsidRPr="00DC6313" w:rsidRDefault="00DC6313" w:rsidP="00DC6313">
            <w:pPr>
              <w:spacing w:before="60" w:after="60"/>
              <w:jc w:val="center"/>
              <w:rPr>
                <w:sz w:val="22"/>
                <w:szCs w:val="22"/>
              </w:rPr>
            </w:pPr>
          </w:p>
        </w:tc>
        <w:tc>
          <w:tcPr>
            <w:tcW w:w="1777" w:type="dxa"/>
            <w:gridSpan w:val="2"/>
          </w:tcPr>
          <w:p w:rsidR="00DC6313" w:rsidRPr="00DC6313" w:rsidRDefault="00DC6313" w:rsidP="00DC6313">
            <w:pPr>
              <w:spacing w:before="60" w:after="60"/>
              <w:jc w:val="center"/>
              <w:rPr>
                <w:sz w:val="22"/>
                <w:szCs w:val="22"/>
              </w:rPr>
            </w:pPr>
          </w:p>
        </w:tc>
        <w:tc>
          <w:tcPr>
            <w:tcW w:w="1954" w:type="dxa"/>
            <w:gridSpan w:val="2"/>
          </w:tcPr>
          <w:p w:rsidR="00DC6313" w:rsidRPr="00DC6313" w:rsidRDefault="00DC6313" w:rsidP="00DC6313">
            <w:pPr>
              <w:spacing w:before="60" w:after="60"/>
              <w:jc w:val="center"/>
              <w:rPr>
                <w:sz w:val="22"/>
                <w:szCs w:val="22"/>
              </w:rPr>
            </w:pPr>
          </w:p>
        </w:tc>
        <w:tc>
          <w:tcPr>
            <w:tcW w:w="1428" w:type="dxa"/>
            <w:tcBorders>
              <w:right w:val="single" w:sz="18" w:space="0" w:color="auto"/>
            </w:tcBorders>
          </w:tcPr>
          <w:p w:rsidR="00DC6313" w:rsidRPr="00DC6313" w:rsidRDefault="00DC6313" w:rsidP="00DC6313">
            <w:pPr>
              <w:spacing w:before="60" w:after="60"/>
              <w:jc w:val="center"/>
              <w:rPr>
                <w:sz w:val="22"/>
                <w:szCs w:val="22"/>
              </w:rPr>
            </w:pPr>
          </w:p>
        </w:tc>
      </w:tr>
      <w:tr w:rsidR="00DC6313" w:rsidRPr="00DC6313" w:rsidTr="00DC6313">
        <w:tc>
          <w:tcPr>
            <w:tcW w:w="997" w:type="dxa"/>
            <w:gridSpan w:val="2"/>
            <w:tcBorders>
              <w:left w:val="single" w:sz="18" w:space="0" w:color="auto"/>
              <w:bottom w:val="single" w:sz="18" w:space="0" w:color="auto"/>
            </w:tcBorders>
          </w:tcPr>
          <w:p w:rsidR="00DC6313" w:rsidRPr="00DC6313" w:rsidRDefault="00DC6313" w:rsidP="00DC6313">
            <w:pPr>
              <w:spacing w:before="60" w:after="60"/>
              <w:jc w:val="center"/>
              <w:rPr>
                <w:sz w:val="22"/>
                <w:szCs w:val="22"/>
              </w:rPr>
            </w:pPr>
            <w:r w:rsidRPr="00DC6313">
              <w:rPr>
                <w:sz w:val="22"/>
                <w:szCs w:val="22"/>
              </w:rPr>
              <w:t>….</w:t>
            </w:r>
          </w:p>
        </w:tc>
        <w:tc>
          <w:tcPr>
            <w:tcW w:w="3132" w:type="dxa"/>
            <w:gridSpan w:val="2"/>
            <w:tcBorders>
              <w:bottom w:val="single" w:sz="18" w:space="0" w:color="auto"/>
            </w:tcBorders>
          </w:tcPr>
          <w:p w:rsidR="00DC6313" w:rsidRPr="00DC6313" w:rsidRDefault="00DC6313" w:rsidP="00DC6313">
            <w:pPr>
              <w:spacing w:before="60" w:after="60"/>
              <w:jc w:val="center"/>
              <w:rPr>
                <w:sz w:val="22"/>
                <w:szCs w:val="22"/>
              </w:rPr>
            </w:pPr>
          </w:p>
        </w:tc>
        <w:tc>
          <w:tcPr>
            <w:tcW w:w="1777" w:type="dxa"/>
            <w:gridSpan w:val="2"/>
            <w:tcBorders>
              <w:bottom w:val="single" w:sz="18" w:space="0" w:color="auto"/>
            </w:tcBorders>
          </w:tcPr>
          <w:p w:rsidR="00DC6313" w:rsidRPr="00DC6313" w:rsidRDefault="00DC6313" w:rsidP="00DC6313">
            <w:pPr>
              <w:spacing w:before="60" w:after="60"/>
              <w:jc w:val="center"/>
              <w:rPr>
                <w:sz w:val="22"/>
                <w:szCs w:val="22"/>
              </w:rPr>
            </w:pPr>
          </w:p>
        </w:tc>
        <w:tc>
          <w:tcPr>
            <w:tcW w:w="1954" w:type="dxa"/>
            <w:gridSpan w:val="2"/>
            <w:tcBorders>
              <w:bottom w:val="single" w:sz="18" w:space="0" w:color="auto"/>
            </w:tcBorders>
          </w:tcPr>
          <w:p w:rsidR="00DC6313" w:rsidRPr="00DC6313" w:rsidRDefault="00DC6313" w:rsidP="00DC6313">
            <w:pPr>
              <w:spacing w:before="60" w:after="60"/>
              <w:jc w:val="center"/>
              <w:rPr>
                <w:sz w:val="22"/>
                <w:szCs w:val="22"/>
              </w:rPr>
            </w:pPr>
          </w:p>
        </w:tc>
        <w:tc>
          <w:tcPr>
            <w:tcW w:w="1428" w:type="dxa"/>
            <w:tcBorders>
              <w:bottom w:val="single" w:sz="18" w:space="0" w:color="auto"/>
              <w:right w:val="single" w:sz="18" w:space="0" w:color="auto"/>
            </w:tcBorders>
          </w:tcPr>
          <w:p w:rsidR="00DC6313" w:rsidRPr="00DC6313" w:rsidRDefault="00DC6313" w:rsidP="00DC6313">
            <w:pPr>
              <w:spacing w:before="60" w:after="60"/>
              <w:jc w:val="center"/>
              <w:rPr>
                <w:sz w:val="22"/>
                <w:szCs w:val="22"/>
              </w:rPr>
            </w:pPr>
          </w:p>
        </w:tc>
      </w:tr>
    </w:tbl>
    <w:p w:rsidR="00DC6313" w:rsidRPr="00C26C9A" w:rsidRDefault="00DC6313" w:rsidP="00DC6313">
      <w:pPr>
        <w:spacing w:before="360" w:after="120"/>
        <w:jc w:val="center"/>
        <w:rPr>
          <w:b/>
        </w:rPr>
      </w:pPr>
      <w:r w:rsidRPr="00C26C9A">
        <w:rPr>
          <w:b/>
        </w:rPr>
        <w:t>СЪДЪРЖАНИЕ НА ПЛИК № 3 „Предлагана цена“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4"/>
        <w:gridCol w:w="7"/>
        <w:gridCol w:w="3069"/>
        <w:gridCol w:w="16"/>
        <w:gridCol w:w="1749"/>
        <w:gridCol w:w="10"/>
        <w:gridCol w:w="1931"/>
        <w:gridCol w:w="7"/>
        <w:gridCol w:w="1417"/>
      </w:tblGrid>
      <w:tr w:rsidR="00DC6313" w:rsidRPr="00DC6313" w:rsidTr="00DC6313">
        <w:trPr>
          <w:trHeight w:val="1738"/>
        </w:trPr>
        <w:tc>
          <w:tcPr>
            <w:tcW w:w="990"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sz w:val="22"/>
                <w:szCs w:val="22"/>
              </w:rPr>
            </w:pPr>
            <w:r w:rsidRPr="00DC6313">
              <w:rPr>
                <w:b/>
                <w:color w:val="000000"/>
                <w:sz w:val="22"/>
                <w:szCs w:val="22"/>
              </w:rPr>
              <w:t>№</w:t>
            </w:r>
          </w:p>
        </w:tc>
        <w:tc>
          <w:tcPr>
            <w:tcW w:w="3123"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sz w:val="22"/>
                <w:szCs w:val="22"/>
              </w:rPr>
            </w:pPr>
            <w:r w:rsidRPr="00DC6313">
              <w:rPr>
                <w:b/>
                <w:bCs/>
                <w:color w:val="000000"/>
                <w:sz w:val="22"/>
                <w:szCs w:val="22"/>
              </w:rPr>
              <w:t>Документ, информация (съдържание)</w:t>
            </w:r>
          </w:p>
        </w:tc>
        <w:tc>
          <w:tcPr>
            <w:tcW w:w="1783"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szCs w:val="22"/>
              </w:rPr>
            </w:pPr>
            <w:r w:rsidRPr="00DC6313">
              <w:rPr>
                <w:b w:val="0"/>
                <w:bCs w:val="0"/>
                <w:color w:val="000000"/>
                <w:sz w:val="22"/>
                <w:szCs w:val="22"/>
              </w:rPr>
              <w:t>Вид документ</w:t>
            </w:r>
          </w:p>
          <w:p w:rsidR="00DC6313" w:rsidRPr="00DC6313" w:rsidRDefault="00DC6313" w:rsidP="00DC6313">
            <w:pPr>
              <w:pStyle w:val="BodyText"/>
              <w:rPr>
                <w:caps/>
                <w:color w:val="000000"/>
                <w:sz w:val="22"/>
                <w:szCs w:val="22"/>
              </w:rPr>
            </w:pPr>
            <w:r w:rsidRPr="00DC6313">
              <w:rPr>
                <w:i/>
                <w:iCs/>
                <w:color w:val="000000"/>
                <w:sz w:val="22"/>
                <w:szCs w:val="22"/>
              </w:rPr>
              <w:t>(оригинал или заверено копие)</w:t>
            </w:r>
          </w:p>
        </w:tc>
        <w:tc>
          <w:tcPr>
            <w:tcW w:w="1957"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szCs w:val="22"/>
              </w:rPr>
            </w:pPr>
            <w:r w:rsidRPr="00DC6313">
              <w:rPr>
                <w:b w:val="0"/>
                <w:bCs w:val="0"/>
                <w:color w:val="000000"/>
                <w:sz w:val="22"/>
                <w:szCs w:val="22"/>
              </w:rPr>
              <w:t>Количество на документите</w:t>
            </w:r>
          </w:p>
          <w:p w:rsidR="00DC6313" w:rsidRPr="00DC6313" w:rsidRDefault="00DC6313" w:rsidP="00DC6313">
            <w:pPr>
              <w:pStyle w:val="BodyText"/>
              <w:rPr>
                <w:bCs w:val="0"/>
                <w:color w:val="000000"/>
                <w:sz w:val="22"/>
                <w:szCs w:val="22"/>
              </w:rPr>
            </w:pPr>
            <w:r w:rsidRPr="00DC6313">
              <w:rPr>
                <w:i/>
                <w:iCs/>
                <w:color w:val="000000"/>
                <w:sz w:val="22"/>
                <w:szCs w:val="22"/>
              </w:rPr>
              <w:t>(бр.стр)</w:t>
            </w:r>
          </w:p>
        </w:tc>
        <w:tc>
          <w:tcPr>
            <w:tcW w:w="1435"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rPr>
                <w:b w:val="0"/>
                <w:bCs w:val="0"/>
                <w:color w:val="000000"/>
                <w:sz w:val="22"/>
                <w:szCs w:val="22"/>
              </w:rPr>
            </w:pPr>
            <w:r w:rsidRPr="00DC6313">
              <w:rPr>
                <w:b w:val="0"/>
                <w:bCs w:val="0"/>
                <w:color w:val="000000"/>
                <w:sz w:val="22"/>
                <w:szCs w:val="22"/>
              </w:rPr>
              <w:t>От страница до страница</w:t>
            </w:r>
          </w:p>
        </w:tc>
      </w:tr>
      <w:tr w:rsidR="00DC6313" w:rsidRPr="00DC6313" w:rsidTr="00DC6313">
        <w:tc>
          <w:tcPr>
            <w:tcW w:w="997" w:type="dxa"/>
            <w:gridSpan w:val="2"/>
            <w:tcBorders>
              <w:top w:val="single" w:sz="18" w:space="0" w:color="auto"/>
              <w:left w:val="single" w:sz="18" w:space="0" w:color="auto"/>
            </w:tcBorders>
          </w:tcPr>
          <w:p w:rsidR="00DC6313" w:rsidRPr="00DC6313" w:rsidRDefault="00DC6313" w:rsidP="00DC6313">
            <w:pPr>
              <w:spacing w:before="60" w:after="60"/>
              <w:jc w:val="center"/>
              <w:rPr>
                <w:sz w:val="22"/>
                <w:szCs w:val="22"/>
              </w:rPr>
            </w:pPr>
            <w:r w:rsidRPr="00DC6313">
              <w:rPr>
                <w:sz w:val="22"/>
                <w:szCs w:val="22"/>
              </w:rPr>
              <w:t>1</w:t>
            </w:r>
          </w:p>
        </w:tc>
        <w:tc>
          <w:tcPr>
            <w:tcW w:w="3132" w:type="dxa"/>
            <w:gridSpan w:val="2"/>
            <w:tcBorders>
              <w:top w:val="single" w:sz="18" w:space="0" w:color="auto"/>
            </w:tcBorders>
          </w:tcPr>
          <w:p w:rsidR="00DC6313" w:rsidRPr="00DC6313" w:rsidRDefault="00DC6313" w:rsidP="00DC6313">
            <w:pPr>
              <w:spacing w:before="60" w:after="60"/>
              <w:jc w:val="center"/>
              <w:rPr>
                <w:sz w:val="22"/>
                <w:szCs w:val="22"/>
              </w:rPr>
            </w:pPr>
          </w:p>
        </w:tc>
        <w:tc>
          <w:tcPr>
            <w:tcW w:w="1777" w:type="dxa"/>
            <w:gridSpan w:val="2"/>
            <w:tcBorders>
              <w:top w:val="single" w:sz="18" w:space="0" w:color="auto"/>
            </w:tcBorders>
          </w:tcPr>
          <w:p w:rsidR="00DC6313" w:rsidRPr="00DC6313" w:rsidRDefault="00DC6313" w:rsidP="00DC6313">
            <w:pPr>
              <w:spacing w:before="60" w:after="60"/>
              <w:jc w:val="center"/>
              <w:rPr>
                <w:sz w:val="22"/>
                <w:szCs w:val="22"/>
              </w:rPr>
            </w:pPr>
          </w:p>
        </w:tc>
        <w:tc>
          <w:tcPr>
            <w:tcW w:w="1954" w:type="dxa"/>
            <w:gridSpan w:val="2"/>
            <w:tcBorders>
              <w:top w:val="single" w:sz="18" w:space="0" w:color="auto"/>
            </w:tcBorders>
          </w:tcPr>
          <w:p w:rsidR="00DC6313" w:rsidRPr="00DC6313" w:rsidRDefault="00DC6313" w:rsidP="00DC6313">
            <w:pPr>
              <w:spacing w:before="60" w:after="60"/>
              <w:jc w:val="center"/>
              <w:rPr>
                <w:sz w:val="22"/>
                <w:szCs w:val="22"/>
              </w:rPr>
            </w:pPr>
          </w:p>
        </w:tc>
        <w:tc>
          <w:tcPr>
            <w:tcW w:w="1428" w:type="dxa"/>
            <w:tcBorders>
              <w:top w:val="single" w:sz="18" w:space="0" w:color="auto"/>
              <w:right w:val="single" w:sz="18" w:space="0" w:color="auto"/>
            </w:tcBorders>
          </w:tcPr>
          <w:p w:rsidR="00DC6313" w:rsidRPr="00DC6313" w:rsidRDefault="00DC6313" w:rsidP="00DC6313">
            <w:pPr>
              <w:spacing w:before="60" w:after="60"/>
              <w:jc w:val="center"/>
              <w:rPr>
                <w:sz w:val="22"/>
                <w:szCs w:val="22"/>
              </w:rPr>
            </w:pPr>
          </w:p>
        </w:tc>
      </w:tr>
      <w:tr w:rsidR="00DC6313" w:rsidRPr="00DC6313" w:rsidTr="00DC6313">
        <w:tc>
          <w:tcPr>
            <w:tcW w:w="997" w:type="dxa"/>
            <w:gridSpan w:val="2"/>
            <w:tcBorders>
              <w:left w:val="single" w:sz="18" w:space="0" w:color="auto"/>
            </w:tcBorders>
          </w:tcPr>
          <w:p w:rsidR="00DC6313" w:rsidRPr="00DC6313" w:rsidRDefault="00DC6313" w:rsidP="00DC6313">
            <w:pPr>
              <w:spacing w:before="60" w:after="60"/>
              <w:jc w:val="center"/>
              <w:rPr>
                <w:sz w:val="22"/>
                <w:szCs w:val="22"/>
              </w:rPr>
            </w:pPr>
            <w:r w:rsidRPr="00DC6313">
              <w:rPr>
                <w:sz w:val="22"/>
                <w:szCs w:val="22"/>
              </w:rPr>
              <w:t>2</w:t>
            </w:r>
          </w:p>
        </w:tc>
        <w:tc>
          <w:tcPr>
            <w:tcW w:w="3132" w:type="dxa"/>
            <w:gridSpan w:val="2"/>
          </w:tcPr>
          <w:p w:rsidR="00DC6313" w:rsidRPr="00DC6313" w:rsidRDefault="00DC6313" w:rsidP="00DC6313">
            <w:pPr>
              <w:spacing w:before="60" w:after="60"/>
              <w:jc w:val="center"/>
              <w:rPr>
                <w:sz w:val="22"/>
                <w:szCs w:val="22"/>
              </w:rPr>
            </w:pPr>
          </w:p>
        </w:tc>
        <w:tc>
          <w:tcPr>
            <w:tcW w:w="1777" w:type="dxa"/>
            <w:gridSpan w:val="2"/>
          </w:tcPr>
          <w:p w:rsidR="00DC6313" w:rsidRPr="00DC6313" w:rsidRDefault="00DC6313" w:rsidP="00DC6313">
            <w:pPr>
              <w:spacing w:before="60" w:after="60"/>
              <w:jc w:val="center"/>
              <w:rPr>
                <w:sz w:val="22"/>
                <w:szCs w:val="22"/>
              </w:rPr>
            </w:pPr>
          </w:p>
        </w:tc>
        <w:tc>
          <w:tcPr>
            <w:tcW w:w="1954" w:type="dxa"/>
            <w:gridSpan w:val="2"/>
          </w:tcPr>
          <w:p w:rsidR="00DC6313" w:rsidRPr="00DC6313" w:rsidRDefault="00DC6313" w:rsidP="00DC6313">
            <w:pPr>
              <w:spacing w:before="60" w:after="60"/>
              <w:jc w:val="center"/>
              <w:rPr>
                <w:sz w:val="22"/>
                <w:szCs w:val="22"/>
              </w:rPr>
            </w:pPr>
          </w:p>
        </w:tc>
        <w:tc>
          <w:tcPr>
            <w:tcW w:w="1428" w:type="dxa"/>
            <w:tcBorders>
              <w:right w:val="single" w:sz="18" w:space="0" w:color="auto"/>
            </w:tcBorders>
          </w:tcPr>
          <w:p w:rsidR="00DC6313" w:rsidRPr="00DC6313" w:rsidRDefault="00DC6313" w:rsidP="00DC6313">
            <w:pPr>
              <w:spacing w:before="60" w:after="60"/>
              <w:jc w:val="center"/>
              <w:rPr>
                <w:sz w:val="22"/>
                <w:szCs w:val="22"/>
              </w:rPr>
            </w:pPr>
          </w:p>
        </w:tc>
      </w:tr>
      <w:tr w:rsidR="00DC6313" w:rsidRPr="00DC6313" w:rsidTr="00DC6313">
        <w:tc>
          <w:tcPr>
            <w:tcW w:w="997" w:type="dxa"/>
            <w:gridSpan w:val="2"/>
            <w:tcBorders>
              <w:left w:val="single" w:sz="18" w:space="0" w:color="auto"/>
              <w:bottom w:val="single" w:sz="18" w:space="0" w:color="auto"/>
            </w:tcBorders>
          </w:tcPr>
          <w:p w:rsidR="00DC6313" w:rsidRPr="00DC6313" w:rsidRDefault="00DC6313" w:rsidP="00DC6313">
            <w:pPr>
              <w:spacing w:before="60" w:after="60"/>
              <w:jc w:val="center"/>
              <w:rPr>
                <w:sz w:val="22"/>
                <w:szCs w:val="22"/>
              </w:rPr>
            </w:pPr>
            <w:r w:rsidRPr="00DC6313">
              <w:rPr>
                <w:sz w:val="22"/>
                <w:szCs w:val="22"/>
              </w:rPr>
              <w:t>….</w:t>
            </w:r>
          </w:p>
        </w:tc>
        <w:tc>
          <w:tcPr>
            <w:tcW w:w="3132" w:type="dxa"/>
            <w:gridSpan w:val="2"/>
            <w:tcBorders>
              <w:bottom w:val="single" w:sz="18" w:space="0" w:color="auto"/>
            </w:tcBorders>
          </w:tcPr>
          <w:p w:rsidR="00DC6313" w:rsidRPr="00DC6313" w:rsidRDefault="00DC6313" w:rsidP="00DC6313">
            <w:pPr>
              <w:spacing w:before="60" w:after="60"/>
              <w:jc w:val="center"/>
              <w:rPr>
                <w:sz w:val="22"/>
                <w:szCs w:val="22"/>
              </w:rPr>
            </w:pPr>
          </w:p>
        </w:tc>
        <w:tc>
          <w:tcPr>
            <w:tcW w:w="1777" w:type="dxa"/>
            <w:gridSpan w:val="2"/>
            <w:tcBorders>
              <w:bottom w:val="single" w:sz="18" w:space="0" w:color="auto"/>
            </w:tcBorders>
          </w:tcPr>
          <w:p w:rsidR="00DC6313" w:rsidRPr="00DC6313" w:rsidRDefault="00DC6313" w:rsidP="00DC6313">
            <w:pPr>
              <w:spacing w:before="60" w:after="60"/>
              <w:jc w:val="center"/>
              <w:rPr>
                <w:sz w:val="22"/>
                <w:szCs w:val="22"/>
              </w:rPr>
            </w:pPr>
          </w:p>
        </w:tc>
        <w:tc>
          <w:tcPr>
            <w:tcW w:w="1954" w:type="dxa"/>
            <w:gridSpan w:val="2"/>
            <w:tcBorders>
              <w:bottom w:val="single" w:sz="18" w:space="0" w:color="auto"/>
            </w:tcBorders>
          </w:tcPr>
          <w:p w:rsidR="00DC6313" w:rsidRPr="00DC6313" w:rsidRDefault="00DC6313" w:rsidP="00DC6313">
            <w:pPr>
              <w:spacing w:before="60" w:after="60"/>
              <w:jc w:val="center"/>
              <w:rPr>
                <w:sz w:val="22"/>
                <w:szCs w:val="22"/>
              </w:rPr>
            </w:pPr>
          </w:p>
        </w:tc>
        <w:tc>
          <w:tcPr>
            <w:tcW w:w="1428" w:type="dxa"/>
            <w:tcBorders>
              <w:bottom w:val="single" w:sz="18" w:space="0" w:color="auto"/>
              <w:right w:val="single" w:sz="18" w:space="0" w:color="auto"/>
            </w:tcBorders>
          </w:tcPr>
          <w:p w:rsidR="00DC6313" w:rsidRPr="00DC6313" w:rsidRDefault="00DC6313" w:rsidP="00DC6313">
            <w:pPr>
              <w:spacing w:before="60" w:after="60"/>
              <w:jc w:val="center"/>
              <w:rPr>
                <w:sz w:val="22"/>
                <w:szCs w:val="22"/>
              </w:rPr>
            </w:pPr>
          </w:p>
        </w:tc>
      </w:tr>
    </w:tbl>
    <w:p w:rsidR="00810A4F" w:rsidRDefault="00810A4F" w:rsidP="00DC6313">
      <w:pPr>
        <w:tabs>
          <w:tab w:val="left" w:pos="0"/>
          <w:tab w:val="right" w:pos="9072"/>
        </w:tabs>
        <w:rPr>
          <w:bCs/>
        </w:rPr>
      </w:pPr>
    </w:p>
    <w:p w:rsidR="00DC6313" w:rsidRPr="00C26C9A" w:rsidRDefault="00DC6313" w:rsidP="00DC6313">
      <w:pPr>
        <w:tabs>
          <w:tab w:val="left" w:pos="0"/>
          <w:tab w:val="right" w:pos="9072"/>
        </w:tabs>
        <w:rPr>
          <w:bCs/>
        </w:rPr>
      </w:pPr>
      <w:r w:rsidRPr="00C26C9A">
        <w:rPr>
          <w:bCs/>
        </w:rPr>
        <w:t>Дата: ………………….</w:t>
      </w:r>
      <w:r w:rsidRPr="00C26C9A">
        <w:rPr>
          <w:bCs/>
        </w:rPr>
        <w:tab/>
        <w:t>Подпис: …......................</w:t>
      </w:r>
    </w:p>
    <w:p w:rsidR="00DC6313" w:rsidRPr="00C26C9A" w:rsidRDefault="00DC6313" w:rsidP="00DC6313">
      <w:pPr>
        <w:tabs>
          <w:tab w:val="left" w:pos="0"/>
          <w:tab w:val="right" w:pos="9072"/>
        </w:tabs>
        <w:rPr>
          <w:i/>
          <w:iCs/>
        </w:rPr>
      </w:pPr>
      <w:r w:rsidRPr="00C26C9A">
        <w:t>гр...............................</w:t>
      </w:r>
      <w:r w:rsidRPr="00C26C9A">
        <w:tab/>
      </w:r>
      <w:r w:rsidRPr="00C26C9A">
        <w:rPr>
          <w:i/>
          <w:iCs/>
        </w:rPr>
        <w:t>(име, длъжност)</w:t>
      </w:r>
    </w:p>
    <w:p w:rsidR="00DC6313" w:rsidRPr="00542E87" w:rsidRDefault="00DC6313" w:rsidP="00810A4F">
      <w:pPr>
        <w:tabs>
          <w:tab w:val="left" w:pos="0"/>
          <w:tab w:val="right" w:pos="9072"/>
        </w:tabs>
        <w:spacing w:before="120"/>
        <w:jc w:val="center"/>
        <w:rPr>
          <w:b/>
          <w:bCs/>
        </w:rPr>
      </w:pPr>
      <w:r w:rsidRPr="00C26C9A">
        <w:rPr>
          <w:iCs/>
        </w:rPr>
        <w:tab/>
        <w:t>Печат</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center"/>
      </w:pPr>
    </w:p>
    <w:p w:rsidR="000E5AE9" w:rsidRPr="00542E87" w:rsidRDefault="000E5AE9" w:rsidP="000E5AE9">
      <w:pPr>
        <w:autoSpaceDE w:val="0"/>
        <w:autoSpaceDN w:val="0"/>
        <w:adjustRightInd w:val="0"/>
        <w:jc w:val="center"/>
        <w:rPr>
          <w:b/>
          <w:bCs/>
          <w:caps/>
        </w:rPr>
      </w:pPr>
      <w:r w:rsidRPr="00542E87">
        <w:rPr>
          <w:b/>
          <w:bCs/>
          <w:caps/>
        </w:rPr>
        <w:t>образец на техническо предложение</w:t>
      </w:r>
    </w:p>
    <w:p w:rsidR="000E5AE9" w:rsidRPr="00542E87" w:rsidRDefault="000E5AE9" w:rsidP="000E5AE9">
      <w:pPr>
        <w:autoSpaceDE w:val="0"/>
        <w:autoSpaceDN w:val="0"/>
        <w:adjustRightInd w:val="0"/>
        <w:jc w:val="center"/>
        <w:rPr>
          <w:caps/>
        </w:rPr>
      </w:pPr>
    </w:p>
    <w:p w:rsidR="000E5AE9" w:rsidRPr="00542E87" w:rsidRDefault="000E5AE9" w:rsidP="000E5AE9">
      <w:pPr>
        <w:autoSpaceDE w:val="0"/>
        <w:autoSpaceDN w:val="0"/>
        <w:adjustRightInd w:val="0"/>
        <w:jc w:val="right"/>
        <w:rPr>
          <w:b/>
          <w:bCs/>
          <w:caps/>
          <w:u w:val="single"/>
        </w:rPr>
      </w:pPr>
      <w:r w:rsidRPr="00542E87">
        <w:rPr>
          <w:b/>
          <w:bCs/>
        </w:rPr>
        <w:t>Поставя се в плик № 2</w:t>
      </w:r>
    </w:p>
    <w:p w:rsidR="000E5AE9" w:rsidRPr="00542E87" w:rsidRDefault="000E5AE9" w:rsidP="000E5AE9">
      <w:pPr>
        <w:autoSpaceDE w:val="0"/>
        <w:autoSpaceDN w:val="0"/>
        <w:adjustRightInd w:val="0"/>
        <w:ind w:left="720"/>
        <w:jc w:val="both"/>
        <w:rPr>
          <w:b/>
          <w:bCs/>
          <w:i/>
          <w:iCs/>
          <w:u w:val="single"/>
        </w:rPr>
      </w:pPr>
    </w:p>
    <w:p w:rsidR="000E5AE9" w:rsidRPr="00542E87" w:rsidRDefault="000E5AE9" w:rsidP="000E5AE9">
      <w:pPr>
        <w:autoSpaceDE w:val="0"/>
        <w:autoSpaceDN w:val="0"/>
        <w:adjustRightInd w:val="0"/>
        <w:jc w:val="center"/>
        <w:rPr>
          <w:b/>
          <w:bCs/>
          <w:caps/>
        </w:rPr>
      </w:pPr>
    </w:p>
    <w:p w:rsidR="000E5AE9" w:rsidRPr="00542E87" w:rsidRDefault="000E5AE9" w:rsidP="000E5AE9">
      <w:pPr>
        <w:autoSpaceDE w:val="0"/>
        <w:autoSpaceDN w:val="0"/>
        <w:adjustRightInd w:val="0"/>
        <w:jc w:val="center"/>
        <w:rPr>
          <w:b/>
          <w:bCs/>
          <w:caps/>
        </w:rPr>
      </w:pPr>
    </w:p>
    <w:p w:rsidR="000E5AE9" w:rsidRPr="00542E87" w:rsidRDefault="000E5AE9" w:rsidP="000E5AE9">
      <w:pPr>
        <w:autoSpaceDE w:val="0"/>
        <w:autoSpaceDN w:val="0"/>
        <w:adjustRightInd w:val="0"/>
        <w:jc w:val="center"/>
        <w:rPr>
          <w:b/>
          <w:bCs/>
          <w:caps/>
        </w:rPr>
      </w:pPr>
      <w:r w:rsidRPr="00542E87">
        <w:rPr>
          <w:b/>
          <w:bCs/>
          <w:caps/>
        </w:rPr>
        <w:t>Техническо предложение</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rPr>
          <w:b/>
          <w:bCs/>
          <w:iCs/>
        </w:rPr>
      </w:pPr>
      <w:r w:rsidRPr="00542E87">
        <w:rPr>
          <w:b/>
          <w:bCs/>
          <w:iCs/>
        </w:rPr>
        <w:t>ДО</w:t>
      </w:r>
    </w:p>
    <w:p w:rsidR="000E5AE9" w:rsidRPr="00542E87" w:rsidRDefault="000E5AE9" w:rsidP="000E5AE9">
      <w:pPr>
        <w:autoSpaceDE w:val="0"/>
        <w:autoSpaceDN w:val="0"/>
        <w:adjustRightInd w:val="0"/>
        <w:jc w:val="both"/>
        <w:rPr>
          <w:b/>
          <w:bCs/>
          <w:iCs/>
        </w:rPr>
      </w:pPr>
      <w:r w:rsidRPr="00542E87">
        <w:rPr>
          <w:b/>
          <w:bCs/>
          <w:caps/>
        </w:rPr>
        <w:t>Община Чепеларе</w:t>
      </w:r>
    </w:p>
    <w:p w:rsidR="000E5AE9" w:rsidRPr="00542E87" w:rsidRDefault="000E5AE9" w:rsidP="000E5AE9">
      <w:pPr>
        <w:autoSpaceDE w:val="0"/>
        <w:autoSpaceDN w:val="0"/>
        <w:adjustRightInd w:val="0"/>
        <w:jc w:val="both"/>
        <w:rPr>
          <w:b/>
          <w:bCs/>
          <w:iCs/>
        </w:rPr>
      </w:pPr>
      <w:r w:rsidRPr="00542E87">
        <w:rPr>
          <w:b/>
          <w:bCs/>
          <w:iCs/>
        </w:rPr>
        <w:t xml:space="preserve">ГР. ЧЕПЕЛАРЕ </w:t>
      </w:r>
    </w:p>
    <w:p w:rsidR="000E5AE9" w:rsidRPr="00542E87" w:rsidRDefault="000E5AE9" w:rsidP="000E5AE9">
      <w:pPr>
        <w:autoSpaceDE w:val="0"/>
        <w:autoSpaceDN w:val="0"/>
        <w:adjustRightInd w:val="0"/>
        <w:jc w:val="both"/>
        <w:rPr>
          <w:b/>
          <w:bCs/>
          <w:iCs/>
        </w:rPr>
      </w:pPr>
      <w:r w:rsidRPr="00542E87">
        <w:rPr>
          <w:b/>
          <w:bCs/>
          <w:iCs/>
        </w:rPr>
        <w:t>УЛ. «БЕЛОМОРСКА» № 44Б</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rPr>
          <w:b/>
          <w:bCs/>
        </w:rPr>
      </w:pPr>
      <w:r w:rsidRPr="00542E87">
        <w:rPr>
          <w:b/>
          <w:bCs/>
          <w:iCs/>
          <w:caps/>
        </w:rPr>
        <w:t>От</w:t>
      </w:r>
      <w:r w:rsidRPr="00542E87">
        <w:rPr>
          <w:b/>
          <w:bCs/>
          <w:i/>
          <w:iCs/>
        </w:rPr>
        <w:t>:</w:t>
      </w:r>
      <w:r w:rsidRPr="00542E87">
        <w:rPr>
          <w:i/>
          <w:iCs/>
        </w:rPr>
        <w:t xml:space="preserve"> </w:t>
      </w:r>
      <w:r w:rsidRPr="00542E87">
        <w:rPr>
          <w:b/>
          <w:bCs/>
          <w:i/>
          <w:iCs/>
        </w:rPr>
        <w:t xml:space="preserve"> </w:t>
      </w:r>
      <w:r w:rsidRPr="00542E87">
        <w:rPr>
          <w:b/>
          <w:bCs/>
        </w:rPr>
        <w:t>.......................................................................................... – гр. ...................</w:t>
      </w:r>
    </w:p>
    <w:p w:rsidR="000E5AE9" w:rsidRPr="00542E87" w:rsidRDefault="000E5AE9" w:rsidP="000E5AE9">
      <w:pPr>
        <w:autoSpaceDE w:val="0"/>
        <w:autoSpaceDN w:val="0"/>
        <w:adjustRightInd w:val="0"/>
        <w:ind w:left="1440" w:firstLine="720"/>
        <w:jc w:val="both"/>
        <w:rPr>
          <w:i/>
          <w:iCs/>
        </w:rPr>
      </w:pPr>
      <w:r w:rsidRPr="00542E87">
        <w:rPr>
          <w:i/>
          <w:iCs/>
        </w:rPr>
        <w:t>(участник)</w:t>
      </w:r>
    </w:p>
    <w:p w:rsidR="000E5AE9" w:rsidRPr="00542E87" w:rsidRDefault="000E5AE9" w:rsidP="000E5AE9">
      <w:pPr>
        <w:autoSpaceDE w:val="0"/>
        <w:autoSpaceDN w:val="0"/>
        <w:adjustRightInd w:val="0"/>
        <w:spacing w:after="120"/>
        <w:jc w:val="both"/>
      </w:pPr>
    </w:p>
    <w:p w:rsidR="000E5AE9" w:rsidRPr="00542E87" w:rsidRDefault="000E5AE9" w:rsidP="000E5AE9">
      <w:pPr>
        <w:autoSpaceDE w:val="0"/>
        <w:autoSpaceDN w:val="0"/>
        <w:adjustRightInd w:val="0"/>
        <w:spacing w:after="120"/>
        <w:jc w:val="both"/>
        <w:rPr>
          <w:b/>
        </w:rPr>
      </w:pPr>
      <w:r w:rsidRPr="00542E87">
        <w:rPr>
          <w:b/>
        </w:rPr>
        <w:t>УВАЖАЕМИ ГОСПОДА,</w:t>
      </w:r>
    </w:p>
    <w:p w:rsidR="000E5AE9" w:rsidRPr="00542E87" w:rsidRDefault="000E5AE9" w:rsidP="000E5AE9">
      <w:pPr>
        <w:autoSpaceDE w:val="0"/>
        <w:autoSpaceDN w:val="0"/>
        <w:adjustRightInd w:val="0"/>
        <w:spacing w:after="120"/>
        <w:jc w:val="both"/>
      </w:pPr>
      <w:r w:rsidRPr="00542E87">
        <w:t xml:space="preserve">Предоставяме на вашето внимание техническото ни предложение за изпълнение на обществена поръчка с предмет: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spacing w:after="120"/>
        <w:jc w:val="both"/>
      </w:pPr>
      <w:r w:rsidRPr="00542E87">
        <w:t xml:space="preserve">1. Декларираме, че ще изпълним предмета на поръчката в съответствие с техническите изисквания на Възложителя от раздел ІV на документацията за участие, изискванията описани в договора и приложенията към него. </w:t>
      </w:r>
    </w:p>
    <w:p w:rsidR="000E5AE9" w:rsidRPr="00542E87" w:rsidRDefault="000E5AE9" w:rsidP="000E5AE9">
      <w:pPr>
        <w:autoSpaceDE w:val="0"/>
        <w:autoSpaceDN w:val="0"/>
        <w:adjustRightInd w:val="0"/>
        <w:spacing w:after="120"/>
        <w:jc w:val="both"/>
      </w:pPr>
      <w:r w:rsidRPr="00542E87">
        <w:t xml:space="preserve">2. При изпълнение на СМР ще спазвамe всички законови и подзаконови нормативни яктове, имащи отношение към изпълнение на дейностити по настоящата обществена поръчка </w:t>
      </w:r>
    </w:p>
    <w:p w:rsidR="000E5AE9" w:rsidRPr="00542E87" w:rsidRDefault="000E5AE9" w:rsidP="000E5AE9">
      <w:pPr>
        <w:autoSpaceDE w:val="0"/>
        <w:autoSpaceDN w:val="0"/>
        <w:adjustRightInd w:val="0"/>
        <w:spacing w:after="120"/>
        <w:jc w:val="both"/>
      </w:pPr>
      <w:r w:rsidRPr="00542E87">
        <w:t>3. Всички материали, които ще влагаме при изпълнение на поръчката, ако бъдем избрани за изпълнител, са нови, неупотребявани и към тях ще бъдат приложени сертификати и/или декларация за съответствие съгласно „Наредба за съществените изисквания към строежите и оценяване съответствието на строителните продукти". При поискване от страна на Възложителя при доставката на материалите и елементите за изпълнение на обекта ще представим заводски партиден сертификат, протокол от приемни и типови изпитания, сертификати на фирмите-производители по система за качество, проспектни и други материали, доказващи добра производствена практика и позиция на пазара.</w:t>
      </w:r>
    </w:p>
    <w:p w:rsidR="000E5AE9" w:rsidRPr="00542E87" w:rsidRDefault="000E5AE9" w:rsidP="000E5AE9">
      <w:pPr>
        <w:autoSpaceDE w:val="0"/>
        <w:autoSpaceDN w:val="0"/>
        <w:adjustRightInd w:val="0"/>
        <w:spacing w:after="120"/>
        <w:jc w:val="both"/>
      </w:pPr>
      <w:r w:rsidRPr="00542E87">
        <w:t>4. Потвърждаваме, че основните материали, посочени в Приложение №1 към настоящото техническо предложение, чиято доставка е наше задължение ще отговарят на посочените в инвестиционния проект  или ще бъдат еквиваленти.</w:t>
      </w:r>
    </w:p>
    <w:p w:rsidR="000E5AE9" w:rsidRPr="00542E87" w:rsidRDefault="000E5AE9" w:rsidP="000E5AE9">
      <w:pPr>
        <w:autoSpaceDE w:val="0"/>
        <w:autoSpaceDN w:val="0"/>
        <w:adjustRightInd w:val="0"/>
        <w:spacing w:after="120"/>
        <w:jc w:val="both"/>
      </w:pPr>
      <w:r w:rsidRPr="00542E87">
        <w:t xml:space="preserve">5. Съгласни сме да доставяме и всички останали материали, които са необходими за извършване на дейностите, но не са описани в Приложение №1, към Техническото ни предложение и не са посочени като задължение на възложителя, и се задължаваме </w:t>
      </w:r>
      <w:r w:rsidRPr="00542E87">
        <w:lastRenderedPageBreak/>
        <w:t>същите да бъдат с необходимото качество и да отговарят на действащите в Република България стандарти.</w:t>
      </w:r>
    </w:p>
    <w:p w:rsidR="000E5AE9" w:rsidRPr="00542E87" w:rsidRDefault="000E5AE9" w:rsidP="000E5AE9">
      <w:pPr>
        <w:autoSpaceDE w:val="0"/>
        <w:autoSpaceDN w:val="0"/>
        <w:adjustRightInd w:val="0"/>
        <w:spacing w:after="120"/>
        <w:jc w:val="both"/>
      </w:pPr>
      <w:r w:rsidRPr="00542E87">
        <w:t>6. Заявяваме, че ще изпълним строително-монтажните работи в срок от ..................... календарни дни</w:t>
      </w:r>
      <w:r w:rsidRPr="00542E87">
        <w:rPr>
          <w:i/>
        </w:rPr>
        <w:t>,</w:t>
      </w:r>
      <w:r w:rsidRPr="00542E87">
        <w:t xml:space="preserve"> считано от датата на откриване на строителната площадка, </w:t>
      </w:r>
      <w:r w:rsidRPr="00927FF4">
        <w:t xml:space="preserve">но не по-късно от </w:t>
      </w:r>
      <w:r w:rsidR="00B203AB" w:rsidRPr="00927FF4">
        <w:rPr>
          <w:rFonts w:ascii="Times New Roman CYR" w:hAnsi="Times New Roman CYR" w:cs="Times New Roman CYR"/>
          <w:color w:val="000000"/>
        </w:rPr>
        <w:t>01</w:t>
      </w:r>
      <w:r w:rsidRPr="00927FF4">
        <w:rPr>
          <w:rFonts w:ascii="Times New Roman CYR" w:hAnsi="Times New Roman CYR" w:cs="Times New Roman CYR"/>
          <w:color w:val="000000"/>
        </w:rPr>
        <w:t>.08.2015 г.</w:t>
      </w:r>
    </w:p>
    <w:p w:rsidR="000E5AE9" w:rsidRPr="00542E87" w:rsidRDefault="000E5AE9" w:rsidP="000E5AE9">
      <w:pPr>
        <w:autoSpaceDE w:val="0"/>
        <w:autoSpaceDN w:val="0"/>
        <w:adjustRightInd w:val="0"/>
        <w:jc w:val="both"/>
      </w:pPr>
      <w:r w:rsidRPr="00542E87">
        <w:t xml:space="preserve">7. Нашето предложение по отношение на гаранционният срок </w:t>
      </w:r>
      <w:r w:rsidRPr="00B203AB">
        <w:t>е .........</w:t>
      </w:r>
      <w:r>
        <w:t xml:space="preserve"> години</w:t>
      </w:r>
      <w:r w:rsidRPr="00542E87">
        <w:t>, (</w:t>
      </w:r>
      <w:r w:rsidRPr="00542E87">
        <w:rPr>
          <w:i/>
          <w:iCs/>
        </w:rPr>
        <w:t>предложеният срок не може да е по-малък от посочените Наредба 2 минимални срокове</w:t>
      </w:r>
      <w:r w:rsidRPr="00542E87">
        <w:t>)</w:t>
      </w:r>
    </w:p>
    <w:p w:rsidR="000E5AE9" w:rsidRPr="00542E87" w:rsidRDefault="000E5AE9" w:rsidP="000E5AE9">
      <w:pPr>
        <w:autoSpaceDE w:val="0"/>
        <w:autoSpaceDN w:val="0"/>
        <w:adjustRightInd w:val="0"/>
        <w:spacing w:after="120"/>
        <w:jc w:val="both"/>
      </w:pPr>
    </w:p>
    <w:p w:rsidR="000E5AE9" w:rsidRPr="00542E87" w:rsidRDefault="00B203AB" w:rsidP="00B203AB">
      <w:pPr>
        <w:autoSpaceDE w:val="0"/>
        <w:autoSpaceDN w:val="0"/>
        <w:adjustRightInd w:val="0"/>
        <w:spacing w:after="100"/>
        <w:jc w:val="both"/>
        <w:rPr>
          <w:b/>
          <w:bCs/>
        </w:rPr>
      </w:pPr>
      <w:r>
        <w:tab/>
      </w:r>
      <w:r w:rsidR="000E5AE9" w:rsidRPr="00542E87">
        <w:t>Приложение № 1 – Технически характеристики на материалите и съоръженията, доставка от Изпълнителя</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jc w:val="both"/>
      </w:pPr>
      <w:r w:rsidRPr="00542E87">
        <w:t>Дата</w:t>
      </w:r>
    </w:p>
    <w:p w:rsidR="000E5AE9" w:rsidRPr="00542E87" w:rsidRDefault="000E5AE9" w:rsidP="000E5AE9">
      <w:pPr>
        <w:jc w:val="both"/>
        <w:rPr>
          <w:vanish/>
        </w:rPr>
      </w:pPr>
      <w:r w:rsidRPr="00542E87">
        <w:t>Име и фамилия</w:t>
      </w:r>
      <w:r w:rsidR="00B203AB">
        <w:t xml:space="preserve">, </w:t>
      </w:r>
    </w:p>
    <w:p w:rsidR="000E5AE9" w:rsidRDefault="000E5AE9" w:rsidP="000E5AE9">
      <w:r w:rsidRPr="00542E87">
        <w:t>Подпис на лицето (и печат)</w:t>
      </w:r>
    </w:p>
    <w:p w:rsidR="00B203AB" w:rsidRPr="00542E87" w:rsidRDefault="00B203AB" w:rsidP="000E5AE9">
      <w:pPr>
        <w:rPr>
          <w:vanish/>
        </w:rPr>
      </w:pPr>
    </w:p>
    <w:p w:rsidR="000E5AE9" w:rsidRPr="00542E87" w:rsidRDefault="000E5AE9" w:rsidP="000E5AE9">
      <w:pPr>
        <w:rPr>
          <w:vanish/>
        </w:rPr>
      </w:pPr>
    </w:p>
    <w:p w:rsidR="000E5AE9" w:rsidRPr="00542E87" w:rsidRDefault="000E5AE9" w:rsidP="000E5AE9">
      <w:pPr>
        <w:rPr>
          <w:vanish/>
        </w:rPr>
      </w:pPr>
    </w:p>
    <w:p w:rsidR="000E5AE9" w:rsidRDefault="000E5AE9" w:rsidP="000E5AE9">
      <w:pPr>
        <w:jc w:val="both"/>
        <w:rPr>
          <w:i/>
        </w:rPr>
      </w:pPr>
      <w:r w:rsidRPr="00542E87">
        <w:rPr>
          <w:i/>
        </w:rPr>
        <w:t>Документът се подписва от законния представител на участника или от надлежно упълномощено лице.</w:t>
      </w:r>
    </w:p>
    <w:p w:rsidR="00B203AB" w:rsidRPr="00542E87" w:rsidRDefault="00B203AB" w:rsidP="000E5AE9">
      <w:pPr>
        <w:jc w:val="both"/>
        <w:rPr>
          <w:i/>
          <w:vanish/>
        </w:rPr>
      </w:pPr>
    </w:p>
    <w:p w:rsidR="000E5AE9" w:rsidRPr="005400FF" w:rsidRDefault="000E5AE9" w:rsidP="000E5AE9">
      <w:pPr>
        <w:autoSpaceDE w:val="0"/>
        <w:autoSpaceDN w:val="0"/>
        <w:adjustRightInd w:val="0"/>
        <w:ind w:left="6480"/>
        <w:jc w:val="both"/>
        <w:rPr>
          <w:b/>
          <w:bCs/>
        </w:rPr>
      </w:pPr>
      <w:r w:rsidRPr="00542E87">
        <w:rPr>
          <w:b/>
          <w:bCs/>
        </w:rPr>
        <w:br w:type="page"/>
      </w:r>
      <w:r w:rsidRPr="005400FF">
        <w:rPr>
          <w:b/>
          <w:bCs/>
        </w:rPr>
        <w:lastRenderedPageBreak/>
        <w:t>Поставя се в плик № 2</w:t>
      </w:r>
    </w:p>
    <w:p w:rsidR="000E5AE9" w:rsidRPr="00542E87" w:rsidRDefault="000E5AE9" w:rsidP="000E5AE9">
      <w:pPr>
        <w:autoSpaceDE w:val="0"/>
        <w:autoSpaceDN w:val="0"/>
        <w:adjustRightInd w:val="0"/>
        <w:ind w:left="6480"/>
      </w:pPr>
      <w:r w:rsidRPr="005400FF">
        <w:t>Приложение № 1 към Техническо предложение</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jc w:val="center"/>
        <w:rPr>
          <w:b/>
          <w:bCs/>
        </w:rPr>
      </w:pPr>
      <w:r w:rsidRPr="00542E87">
        <w:rPr>
          <w:b/>
          <w:bCs/>
        </w:rPr>
        <w:t>ТЕХНИЧЕСКИ ХАРАКТЕРИСТИКИ НА МАТЕРИАЛИТЕ И ИЗДЕЛИЯТА, ДОСТАВКА ОТ ИЗПЪЛНИТЕЛЯ</w:t>
      </w:r>
    </w:p>
    <w:p w:rsidR="000E5AE9" w:rsidRPr="00542E87" w:rsidRDefault="000E5AE9" w:rsidP="000E5AE9">
      <w:pPr>
        <w:autoSpaceDE w:val="0"/>
        <w:autoSpaceDN w:val="0"/>
        <w:adjustRightInd w:val="0"/>
        <w:rPr>
          <w:b/>
          <w:bCs/>
          <w:highlight w:val="yellow"/>
        </w:rPr>
      </w:pPr>
    </w:p>
    <w:tbl>
      <w:tblPr>
        <w:tblW w:w="10815" w:type="dxa"/>
        <w:jc w:val="center"/>
        <w:tblInd w:w="-864" w:type="dxa"/>
        <w:tblLook w:val="04A0"/>
      </w:tblPr>
      <w:tblGrid>
        <w:gridCol w:w="735"/>
        <w:gridCol w:w="4320"/>
        <w:gridCol w:w="3960"/>
        <w:gridCol w:w="1800"/>
      </w:tblGrid>
      <w:tr w:rsidR="000E5AE9" w:rsidRPr="00542E87" w:rsidTr="00DC6313">
        <w:trPr>
          <w:trHeight w:val="315"/>
          <w:jc w:val="center"/>
        </w:trPr>
        <w:tc>
          <w:tcPr>
            <w:tcW w:w="73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E5AE9" w:rsidRPr="00542E87" w:rsidRDefault="000E5AE9" w:rsidP="00DC6313">
            <w:pPr>
              <w:jc w:val="center"/>
              <w:rPr>
                <w:b/>
                <w:bCs/>
              </w:rPr>
            </w:pPr>
            <w:r w:rsidRPr="00542E87">
              <w:rPr>
                <w:b/>
                <w:bCs/>
              </w:rPr>
              <w:t>№ по ред</w:t>
            </w:r>
          </w:p>
        </w:tc>
        <w:tc>
          <w:tcPr>
            <w:tcW w:w="4320" w:type="dxa"/>
            <w:tcBorders>
              <w:top w:val="single" w:sz="4" w:space="0" w:color="auto"/>
              <w:left w:val="nil"/>
              <w:bottom w:val="single" w:sz="4" w:space="0" w:color="auto"/>
              <w:right w:val="single" w:sz="4" w:space="0" w:color="auto"/>
            </w:tcBorders>
            <w:shd w:val="clear" w:color="000000" w:fill="FFFFFF"/>
            <w:vAlign w:val="center"/>
          </w:tcPr>
          <w:p w:rsidR="000E5AE9" w:rsidRPr="00542E87" w:rsidRDefault="000E5AE9" w:rsidP="00DC6313">
            <w:pPr>
              <w:jc w:val="center"/>
              <w:rPr>
                <w:b/>
                <w:bCs/>
              </w:rPr>
            </w:pPr>
            <w:r w:rsidRPr="00542E87">
              <w:rPr>
                <w:b/>
                <w:bCs/>
              </w:rPr>
              <w:t>Наименование и характеристики, съгласно одобреният инвестиционен проект</w:t>
            </w:r>
          </w:p>
        </w:tc>
        <w:tc>
          <w:tcPr>
            <w:tcW w:w="3960" w:type="dxa"/>
            <w:tcBorders>
              <w:top w:val="single" w:sz="4" w:space="0" w:color="auto"/>
              <w:left w:val="nil"/>
              <w:bottom w:val="single" w:sz="4" w:space="0" w:color="auto"/>
              <w:right w:val="single" w:sz="4" w:space="0" w:color="auto"/>
            </w:tcBorders>
            <w:shd w:val="clear" w:color="000000" w:fill="FFFFFF"/>
            <w:noWrap/>
            <w:vAlign w:val="center"/>
          </w:tcPr>
          <w:p w:rsidR="000E5AE9" w:rsidRPr="00542E87" w:rsidRDefault="000E5AE9" w:rsidP="00DC6313">
            <w:pPr>
              <w:jc w:val="center"/>
              <w:rPr>
                <w:b/>
                <w:bCs/>
              </w:rPr>
            </w:pPr>
            <w:r w:rsidRPr="00542E87">
              <w:rPr>
                <w:b/>
                <w:bCs/>
              </w:rPr>
              <w:t>Технически характерестики, предложение от участника</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0E5AE9" w:rsidRPr="00542E87" w:rsidRDefault="000E5AE9" w:rsidP="00DC6313">
            <w:pPr>
              <w:jc w:val="center"/>
              <w:rPr>
                <w:b/>
                <w:bCs/>
              </w:rPr>
            </w:pPr>
            <w:r w:rsidRPr="00542E87">
              <w:rPr>
                <w:b/>
                <w:bCs/>
              </w:rPr>
              <w:t>Производител</w:t>
            </w:r>
          </w:p>
        </w:tc>
      </w:tr>
      <w:tr w:rsidR="000E5AE9" w:rsidRPr="00542E87" w:rsidTr="00DC6313">
        <w:trPr>
          <w:trHeight w:val="566"/>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1</w:t>
            </w:r>
          </w:p>
        </w:tc>
        <w:tc>
          <w:tcPr>
            <w:tcW w:w="4320" w:type="dxa"/>
            <w:tcBorders>
              <w:top w:val="single" w:sz="4" w:space="0" w:color="auto"/>
              <w:left w:val="nil"/>
              <w:bottom w:val="single" w:sz="4" w:space="0" w:color="auto"/>
              <w:right w:val="single" w:sz="4" w:space="0" w:color="auto"/>
            </w:tcBorders>
            <w:shd w:val="clear" w:color="auto" w:fill="auto"/>
            <w:vAlign w:val="center"/>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auto" w:fill="auto"/>
            <w:vAlign w:val="bottom"/>
          </w:tcPr>
          <w:p w:rsidR="000E5AE9" w:rsidRPr="00542E87" w:rsidRDefault="000E5AE9" w:rsidP="00DC6313">
            <w:pPr>
              <w:jc w:val="right"/>
            </w:pPr>
          </w:p>
        </w:tc>
        <w:tc>
          <w:tcPr>
            <w:tcW w:w="1800" w:type="dxa"/>
            <w:tcBorders>
              <w:top w:val="single" w:sz="4" w:space="0" w:color="auto"/>
              <w:left w:val="nil"/>
              <w:bottom w:val="single" w:sz="4" w:space="0" w:color="auto"/>
              <w:right w:val="single" w:sz="4" w:space="0" w:color="auto"/>
            </w:tcBorders>
          </w:tcPr>
          <w:p w:rsidR="000E5AE9" w:rsidRPr="00542E87" w:rsidRDefault="000E5AE9" w:rsidP="00DC6313">
            <w:pPr>
              <w:jc w:val="right"/>
            </w:pPr>
          </w:p>
        </w:tc>
      </w:tr>
      <w:tr w:rsidR="000E5AE9" w:rsidRPr="00542E87" w:rsidTr="00DC6313">
        <w:trPr>
          <w:trHeight w:val="600"/>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2</w:t>
            </w:r>
          </w:p>
        </w:tc>
        <w:tc>
          <w:tcPr>
            <w:tcW w:w="4320" w:type="dxa"/>
            <w:tcBorders>
              <w:top w:val="single" w:sz="4" w:space="0" w:color="auto"/>
              <w:left w:val="nil"/>
              <w:bottom w:val="single" w:sz="4" w:space="0" w:color="auto"/>
              <w:right w:val="single" w:sz="4" w:space="0" w:color="auto"/>
            </w:tcBorders>
            <w:shd w:val="clear" w:color="auto" w:fill="auto"/>
            <w:vAlign w:val="center"/>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auto" w:fill="auto"/>
            <w:vAlign w:val="bottom"/>
          </w:tcPr>
          <w:p w:rsidR="000E5AE9" w:rsidRPr="00542E87" w:rsidRDefault="000E5AE9" w:rsidP="00DC6313">
            <w:pPr>
              <w:jc w:val="right"/>
            </w:pPr>
          </w:p>
        </w:tc>
        <w:tc>
          <w:tcPr>
            <w:tcW w:w="1800" w:type="dxa"/>
            <w:tcBorders>
              <w:top w:val="single" w:sz="4" w:space="0" w:color="auto"/>
              <w:left w:val="nil"/>
              <w:bottom w:val="single" w:sz="4" w:space="0" w:color="auto"/>
              <w:right w:val="single" w:sz="4" w:space="0" w:color="auto"/>
            </w:tcBorders>
          </w:tcPr>
          <w:p w:rsidR="000E5AE9" w:rsidRPr="00542E87" w:rsidRDefault="000E5AE9" w:rsidP="00DC6313">
            <w:pPr>
              <w:jc w:val="right"/>
            </w:pPr>
          </w:p>
        </w:tc>
      </w:tr>
      <w:tr w:rsidR="000E5AE9" w:rsidRPr="00542E87" w:rsidTr="00DC6313">
        <w:trPr>
          <w:trHeight w:val="470"/>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3</w:t>
            </w:r>
          </w:p>
        </w:tc>
        <w:tc>
          <w:tcPr>
            <w:tcW w:w="4320" w:type="dxa"/>
            <w:tcBorders>
              <w:top w:val="single" w:sz="4" w:space="0" w:color="auto"/>
              <w:left w:val="nil"/>
              <w:bottom w:val="single" w:sz="4" w:space="0" w:color="auto"/>
              <w:right w:val="single" w:sz="4" w:space="0" w:color="auto"/>
            </w:tcBorders>
            <w:shd w:val="clear" w:color="auto" w:fill="auto"/>
            <w:vAlign w:val="center"/>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auto" w:fill="auto"/>
            <w:vAlign w:val="bottom"/>
          </w:tcPr>
          <w:p w:rsidR="000E5AE9" w:rsidRPr="00542E87" w:rsidRDefault="000E5AE9" w:rsidP="00DC6313">
            <w:pPr>
              <w:jc w:val="right"/>
            </w:pPr>
          </w:p>
        </w:tc>
        <w:tc>
          <w:tcPr>
            <w:tcW w:w="1800" w:type="dxa"/>
            <w:tcBorders>
              <w:top w:val="single" w:sz="4" w:space="0" w:color="auto"/>
              <w:left w:val="nil"/>
              <w:bottom w:val="single" w:sz="4" w:space="0" w:color="auto"/>
              <w:right w:val="single" w:sz="4" w:space="0" w:color="auto"/>
            </w:tcBorders>
          </w:tcPr>
          <w:p w:rsidR="000E5AE9" w:rsidRPr="00542E87" w:rsidRDefault="000E5AE9" w:rsidP="00DC6313">
            <w:pPr>
              <w:jc w:val="right"/>
            </w:pPr>
          </w:p>
        </w:tc>
      </w:tr>
      <w:tr w:rsidR="000E5AE9" w:rsidRPr="00542E87" w:rsidTr="00DC6313">
        <w:trPr>
          <w:trHeight w:val="450"/>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4</w:t>
            </w:r>
          </w:p>
        </w:tc>
        <w:tc>
          <w:tcPr>
            <w:tcW w:w="4320" w:type="dxa"/>
            <w:tcBorders>
              <w:top w:val="single" w:sz="4" w:space="0" w:color="auto"/>
              <w:left w:val="nil"/>
              <w:bottom w:val="single" w:sz="4" w:space="0" w:color="auto"/>
              <w:right w:val="single" w:sz="4" w:space="0" w:color="auto"/>
            </w:tcBorders>
            <w:shd w:val="clear" w:color="auto" w:fill="auto"/>
            <w:vAlign w:val="center"/>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auto" w:fill="auto"/>
            <w:vAlign w:val="bottom"/>
          </w:tcPr>
          <w:p w:rsidR="000E5AE9" w:rsidRPr="00542E87" w:rsidRDefault="000E5AE9" w:rsidP="00DC6313">
            <w:pPr>
              <w:jc w:val="right"/>
            </w:pPr>
          </w:p>
        </w:tc>
        <w:tc>
          <w:tcPr>
            <w:tcW w:w="1800" w:type="dxa"/>
            <w:tcBorders>
              <w:top w:val="single" w:sz="4" w:space="0" w:color="auto"/>
              <w:left w:val="nil"/>
              <w:bottom w:val="single" w:sz="4" w:space="0" w:color="auto"/>
              <w:right w:val="single" w:sz="4" w:space="0" w:color="auto"/>
            </w:tcBorders>
          </w:tcPr>
          <w:p w:rsidR="000E5AE9" w:rsidRPr="00542E87" w:rsidDel="00953A11" w:rsidRDefault="000E5AE9" w:rsidP="00DC6313">
            <w:pPr>
              <w:jc w:val="right"/>
            </w:pPr>
          </w:p>
        </w:tc>
      </w:tr>
      <w:tr w:rsidR="000E5AE9" w:rsidRPr="00542E87" w:rsidTr="00DC6313">
        <w:trPr>
          <w:trHeight w:val="315"/>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5</w:t>
            </w:r>
          </w:p>
        </w:tc>
        <w:tc>
          <w:tcPr>
            <w:tcW w:w="4320" w:type="dxa"/>
            <w:tcBorders>
              <w:top w:val="single" w:sz="4" w:space="0" w:color="auto"/>
              <w:left w:val="nil"/>
              <w:bottom w:val="single" w:sz="4" w:space="0" w:color="auto"/>
              <w:right w:val="single" w:sz="4" w:space="0" w:color="auto"/>
            </w:tcBorders>
            <w:shd w:val="clear" w:color="auto" w:fill="auto"/>
            <w:vAlign w:val="center"/>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auto" w:fill="auto"/>
            <w:vAlign w:val="bottom"/>
          </w:tcPr>
          <w:p w:rsidR="000E5AE9" w:rsidRPr="00542E87" w:rsidRDefault="000E5AE9" w:rsidP="00DC6313">
            <w:pPr>
              <w:jc w:val="right"/>
            </w:pPr>
          </w:p>
        </w:tc>
        <w:tc>
          <w:tcPr>
            <w:tcW w:w="1800" w:type="dxa"/>
            <w:tcBorders>
              <w:top w:val="single" w:sz="4" w:space="0" w:color="auto"/>
              <w:left w:val="nil"/>
              <w:bottom w:val="single" w:sz="4" w:space="0" w:color="auto"/>
              <w:right w:val="single" w:sz="4" w:space="0" w:color="auto"/>
            </w:tcBorders>
          </w:tcPr>
          <w:p w:rsidR="000E5AE9" w:rsidRPr="00542E87" w:rsidDel="00953A11" w:rsidRDefault="000E5AE9" w:rsidP="00DC6313">
            <w:pPr>
              <w:jc w:val="right"/>
            </w:pPr>
          </w:p>
        </w:tc>
      </w:tr>
      <w:tr w:rsidR="000E5AE9" w:rsidRPr="00542E87" w:rsidTr="00DC6313">
        <w:trPr>
          <w:trHeight w:val="315"/>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6</w:t>
            </w:r>
          </w:p>
        </w:tc>
        <w:tc>
          <w:tcPr>
            <w:tcW w:w="4320" w:type="dxa"/>
            <w:tcBorders>
              <w:top w:val="single" w:sz="4" w:space="0" w:color="auto"/>
              <w:left w:val="nil"/>
              <w:bottom w:val="single" w:sz="4" w:space="0" w:color="auto"/>
              <w:right w:val="single" w:sz="4" w:space="0" w:color="auto"/>
            </w:tcBorders>
            <w:shd w:val="clear" w:color="000000" w:fill="FFFFFF"/>
            <w:vAlign w:val="bottom"/>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0E5AE9" w:rsidRPr="00542E87" w:rsidRDefault="000E5AE9" w:rsidP="00DC6313">
            <w:pPr>
              <w:jc w:val="right"/>
            </w:pPr>
          </w:p>
        </w:tc>
        <w:tc>
          <w:tcPr>
            <w:tcW w:w="1800" w:type="dxa"/>
            <w:tcBorders>
              <w:top w:val="single" w:sz="4" w:space="0" w:color="auto"/>
              <w:left w:val="nil"/>
              <w:bottom w:val="single" w:sz="4" w:space="0" w:color="auto"/>
              <w:right w:val="single" w:sz="4" w:space="0" w:color="auto"/>
            </w:tcBorders>
            <w:shd w:val="clear" w:color="CCCCFF" w:fill="FFFFFF"/>
          </w:tcPr>
          <w:p w:rsidR="000E5AE9" w:rsidRPr="00542E87" w:rsidDel="00953A11" w:rsidRDefault="000E5AE9" w:rsidP="00DC6313">
            <w:pPr>
              <w:jc w:val="right"/>
            </w:pPr>
          </w:p>
        </w:tc>
      </w:tr>
      <w:tr w:rsidR="000E5AE9" w:rsidRPr="00542E87" w:rsidTr="00DC6313">
        <w:trPr>
          <w:trHeight w:val="6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7</w:t>
            </w:r>
          </w:p>
        </w:tc>
        <w:tc>
          <w:tcPr>
            <w:tcW w:w="4320" w:type="dxa"/>
            <w:tcBorders>
              <w:top w:val="nil"/>
              <w:left w:val="nil"/>
              <w:bottom w:val="single" w:sz="4" w:space="0" w:color="auto"/>
              <w:right w:val="single" w:sz="4" w:space="0" w:color="auto"/>
            </w:tcBorders>
            <w:shd w:val="clear" w:color="000000" w:fill="FFFFFF"/>
            <w:vAlign w:val="bottom"/>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0E5AE9" w:rsidRPr="00542E87" w:rsidDel="00953A11" w:rsidRDefault="000E5AE9" w:rsidP="00DC6313">
            <w:pPr>
              <w:jc w:val="right"/>
            </w:pPr>
          </w:p>
        </w:tc>
      </w:tr>
      <w:tr w:rsidR="000E5AE9" w:rsidRPr="00542E87" w:rsidTr="00DC6313">
        <w:trPr>
          <w:trHeight w:val="6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8</w:t>
            </w:r>
          </w:p>
        </w:tc>
        <w:tc>
          <w:tcPr>
            <w:tcW w:w="4320" w:type="dxa"/>
            <w:tcBorders>
              <w:top w:val="nil"/>
              <w:left w:val="nil"/>
              <w:bottom w:val="single" w:sz="4" w:space="0" w:color="auto"/>
              <w:right w:val="single" w:sz="4" w:space="0" w:color="auto"/>
            </w:tcBorders>
            <w:shd w:val="clear" w:color="000000" w:fill="FFFFFF"/>
            <w:vAlign w:val="bottom"/>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0E5AE9" w:rsidRPr="00542E87" w:rsidDel="00953A11" w:rsidRDefault="000E5AE9" w:rsidP="00DC6313">
            <w:pPr>
              <w:jc w:val="right"/>
            </w:pPr>
          </w:p>
        </w:tc>
      </w:tr>
      <w:tr w:rsidR="000E5AE9" w:rsidRPr="00542E87" w:rsidTr="00DC6313">
        <w:trPr>
          <w:trHeight w:val="6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9</w:t>
            </w:r>
          </w:p>
        </w:tc>
        <w:tc>
          <w:tcPr>
            <w:tcW w:w="4320" w:type="dxa"/>
            <w:tcBorders>
              <w:top w:val="nil"/>
              <w:left w:val="nil"/>
              <w:bottom w:val="single" w:sz="4" w:space="0" w:color="auto"/>
              <w:right w:val="single" w:sz="4" w:space="0" w:color="auto"/>
            </w:tcBorders>
            <w:shd w:val="clear" w:color="000000" w:fill="FFFFFF"/>
            <w:vAlign w:val="bottom"/>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0E5AE9" w:rsidRPr="00542E87" w:rsidDel="00953A11" w:rsidRDefault="000E5AE9" w:rsidP="00DC6313">
            <w:pPr>
              <w:jc w:val="right"/>
            </w:pPr>
          </w:p>
        </w:tc>
      </w:tr>
      <w:tr w:rsidR="000E5AE9" w:rsidRPr="00542E87" w:rsidTr="00DC6313">
        <w:trPr>
          <w:trHeight w:val="3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10</w:t>
            </w:r>
          </w:p>
        </w:tc>
        <w:tc>
          <w:tcPr>
            <w:tcW w:w="4320" w:type="dxa"/>
            <w:tcBorders>
              <w:top w:val="nil"/>
              <w:left w:val="nil"/>
              <w:bottom w:val="single" w:sz="4" w:space="0" w:color="auto"/>
              <w:right w:val="single" w:sz="4" w:space="0" w:color="auto"/>
            </w:tcBorders>
            <w:shd w:val="clear" w:color="000000" w:fill="FFFFFF"/>
            <w:vAlign w:val="bottom"/>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0E5AE9" w:rsidRPr="00542E87" w:rsidDel="00953A11" w:rsidRDefault="000E5AE9" w:rsidP="00DC6313">
            <w:pPr>
              <w:jc w:val="right"/>
            </w:pPr>
          </w:p>
        </w:tc>
      </w:tr>
      <w:tr w:rsidR="000E5AE9" w:rsidRPr="00542E87" w:rsidTr="00DC6313">
        <w:trPr>
          <w:trHeight w:val="3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11</w:t>
            </w:r>
          </w:p>
        </w:tc>
        <w:tc>
          <w:tcPr>
            <w:tcW w:w="4320" w:type="dxa"/>
            <w:tcBorders>
              <w:top w:val="nil"/>
              <w:left w:val="nil"/>
              <w:bottom w:val="single" w:sz="4" w:space="0" w:color="auto"/>
              <w:right w:val="single" w:sz="4" w:space="0" w:color="auto"/>
            </w:tcBorders>
            <w:shd w:val="clear" w:color="000000" w:fill="FFFFFF"/>
            <w:vAlign w:val="bottom"/>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0E5AE9" w:rsidRPr="00542E87" w:rsidDel="00953A11" w:rsidRDefault="000E5AE9" w:rsidP="00DC6313">
            <w:pPr>
              <w:jc w:val="right"/>
            </w:pPr>
          </w:p>
        </w:tc>
      </w:tr>
      <w:tr w:rsidR="000E5AE9" w:rsidRPr="00542E87" w:rsidTr="00DC6313">
        <w:trPr>
          <w:trHeight w:val="3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12</w:t>
            </w:r>
          </w:p>
        </w:tc>
        <w:tc>
          <w:tcPr>
            <w:tcW w:w="4320" w:type="dxa"/>
            <w:tcBorders>
              <w:top w:val="nil"/>
              <w:left w:val="nil"/>
              <w:bottom w:val="single" w:sz="4" w:space="0" w:color="auto"/>
              <w:right w:val="single" w:sz="4" w:space="0" w:color="auto"/>
            </w:tcBorders>
            <w:shd w:val="clear" w:color="000000" w:fill="FFFFFF"/>
            <w:vAlign w:val="bottom"/>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0E5AE9" w:rsidRPr="00542E87" w:rsidDel="00953A11" w:rsidRDefault="000E5AE9" w:rsidP="00DC6313">
            <w:pPr>
              <w:jc w:val="right"/>
            </w:pPr>
          </w:p>
        </w:tc>
      </w:tr>
      <w:tr w:rsidR="000E5AE9" w:rsidRPr="00542E87" w:rsidTr="00DC6313">
        <w:trPr>
          <w:trHeight w:val="3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13</w:t>
            </w:r>
          </w:p>
        </w:tc>
        <w:tc>
          <w:tcPr>
            <w:tcW w:w="4320" w:type="dxa"/>
            <w:tcBorders>
              <w:top w:val="nil"/>
              <w:left w:val="nil"/>
              <w:bottom w:val="single" w:sz="4" w:space="0" w:color="auto"/>
              <w:right w:val="single" w:sz="4" w:space="0" w:color="auto"/>
            </w:tcBorders>
            <w:shd w:val="clear" w:color="000000" w:fill="FFFFFF"/>
            <w:vAlign w:val="bottom"/>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0E5AE9" w:rsidRPr="00542E87" w:rsidDel="00953A11" w:rsidRDefault="000E5AE9" w:rsidP="00DC6313">
            <w:pPr>
              <w:jc w:val="right"/>
            </w:pPr>
          </w:p>
        </w:tc>
      </w:tr>
      <w:tr w:rsidR="000E5AE9" w:rsidRPr="00542E87" w:rsidTr="00DC6313">
        <w:trPr>
          <w:trHeight w:val="471"/>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14</w:t>
            </w:r>
          </w:p>
        </w:tc>
        <w:tc>
          <w:tcPr>
            <w:tcW w:w="4320" w:type="dxa"/>
            <w:tcBorders>
              <w:top w:val="nil"/>
              <w:left w:val="nil"/>
              <w:bottom w:val="single" w:sz="4" w:space="0" w:color="auto"/>
              <w:right w:val="single" w:sz="4" w:space="0" w:color="auto"/>
            </w:tcBorders>
            <w:shd w:val="clear" w:color="auto" w:fill="auto"/>
            <w:vAlign w:val="center"/>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auto" w:fill="auto"/>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tcPr>
          <w:p w:rsidR="000E5AE9" w:rsidRPr="00542E87" w:rsidDel="00953A11" w:rsidRDefault="000E5AE9" w:rsidP="00DC6313">
            <w:pPr>
              <w:jc w:val="right"/>
            </w:pPr>
          </w:p>
        </w:tc>
      </w:tr>
      <w:tr w:rsidR="000E5AE9" w:rsidRPr="00542E87" w:rsidTr="00DC6313">
        <w:trPr>
          <w:trHeight w:val="451"/>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0E5AE9" w:rsidRPr="00542E87" w:rsidRDefault="000E5AE9" w:rsidP="00DC6313">
            <w:pPr>
              <w:jc w:val="center"/>
            </w:pPr>
            <w:r w:rsidRPr="00542E87">
              <w:t>15</w:t>
            </w:r>
          </w:p>
        </w:tc>
        <w:tc>
          <w:tcPr>
            <w:tcW w:w="4320" w:type="dxa"/>
            <w:tcBorders>
              <w:top w:val="nil"/>
              <w:left w:val="nil"/>
              <w:bottom w:val="single" w:sz="4" w:space="0" w:color="auto"/>
              <w:right w:val="single" w:sz="4" w:space="0" w:color="auto"/>
            </w:tcBorders>
            <w:shd w:val="clear" w:color="auto" w:fill="auto"/>
            <w:vAlign w:val="center"/>
          </w:tcPr>
          <w:p w:rsidR="000E5AE9" w:rsidRPr="00542E87" w:rsidRDefault="000E5AE9" w:rsidP="00DC6313"/>
        </w:tc>
        <w:tc>
          <w:tcPr>
            <w:tcW w:w="3960" w:type="dxa"/>
            <w:tcBorders>
              <w:top w:val="single" w:sz="4" w:space="0" w:color="auto"/>
              <w:left w:val="nil"/>
              <w:bottom w:val="single" w:sz="4" w:space="0" w:color="auto"/>
              <w:right w:val="single" w:sz="4" w:space="0" w:color="auto"/>
            </w:tcBorders>
            <w:shd w:val="clear" w:color="auto" w:fill="auto"/>
            <w:vAlign w:val="bottom"/>
          </w:tcPr>
          <w:p w:rsidR="000E5AE9" w:rsidRPr="00542E87" w:rsidRDefault="000E5AE9" w:rsidP="00DC6313">
            <w:pPr>
              <w:jc w:val="right"/>
            </w:pPr>
          </w:p>
        </w:tc>
        <w:tc>
          <w:tcPr>
            <w:tcW w:w="1800" w:type="dxa"/>
            <w:tcBorders>
              <w:top w:val="single" w:sz="4" w:space="0" w:color="auto"/>
              <w:left w:val="single" w:sz="4" w:space="0" w:color="auto"/>
              <w:bottom w:val="single" w:sz="4" w:space="0" w:color="auto"/>
              <w:right w:val="single" w:sz="4" w:space="0" w:color="auto"/>
            </w:tcBorders>
          </w:tcPr>
          <w:p w:rsidR="000E5AE9" w:rsidRPr="00542E87" w:rsidDel="00953A11" w:rsidRDefault="000E5AE9" w:rsidP="00DC6313">
            <w:pPr>
              <w:jc w:val="right"/>
            </w:pPr>
          </w:p>
        </w:tc>
      </w:tr>
    </w:tbl>
    <w:p w:rsidR="000E5AE9" w:rsidRPr="00542E87" w:rsidRDefault="000E5AE9" w:rsidP="000E5AE9"/>
    <w:p w:rsidR="000E5AE9" w:rsidRPr="00542E87" w:rsidRDefault="000E5AE9" w:rsidP="000E5AE9"/>
    <w:p w:rsidR="000E5AE9" w:rsidRPr="00542E87" w:rsidRDefault="000E5AE9" w:rsidP="000E5AE9">
      <w:pPr>
        <w:autoSpaceDE w:val="0"/>
        <w:autoSpaceDN w:val="0"/>
        <w:adjustRightInd w:val="0"/>
        <w:jc w:val="both"/>
      </w:pPr>
    </w:p>
    <w:p w:rsidR="000E5AE9" w:rsidRPr="00542E87" w:rsidRDefault="000E5AE9" w:rsidP="000E5AE9">
      <w:pPr>
        <w:jc w:val="both"/>
      </w:pPr>
      <w:r w:rsidRPr="00542E87">
        <w:t>Дата</w:t>
      </w:r>
    </w:p>
    <w:p w:rsidR="000E5AE9" w:rsidRPr="00542E87" w:rsidRDefault="000E5AE9" w:rsidP="000E5AE9">
      <w:pPr>
        <w:jc w:val="both"/>
        <w:rPr>
          <w:vanish/>
        </w:rPr>
      </w:pPr>
      <w:r w:rsidRPr="00542E87">
        <w:t>Име и фамилия</w:t>
      </w:r>
      <w:r w:rsidR="00E05686">
        <w:t xml:space="preserve">, </w:t>
      </w:r>
    </w:p>
    <w:p w:rsidR="000E5AE9" w:rsidRDefault="000E5AE9" w:rsidP="000E5AE9">
      <w:r w:rsidRPr="00542E87">
        <w:t>Подпис на лицето (и печат)</w:t>
      </w:r>
    </w:p>
    <w:p w:rsidR="00E05686" w:rsidRPr="00542E87" w:rsidRDefault="00E05686" w:rsidP="000E5AE9">
      <w:pPr>
        <w:rPr>
          <w:vanish/>
        </w:rPr>
      </w:pPr>
    </w:p>
    <w:p w:rsidR="000E5AE9" w:rsidRPr="00542E87" w:rsidRDefault="000E5AE9" w:rsidP="000E5AE9">
      <w:pPr>
        <w:rPr>
          <w:vanish/>
        </w:rPr>
      </w:pPr>
    </w:p>
    <w:p w:rsidR="000E5AE9" w:rsidRPr="00542E87" w:rsidRDefault="000E5AE9" w:rsidP="000E5AE9">
      <w:pPr>
        <w:rPr>
          <w:vanish/>
        </w:rPr>
      </w:pPr>
    </w:p>
    <w:p w:rsidR="000E5AE9" w:rsidRPr="00DC6313" w:rsidRDefault="000E5AE9" w:rsidP="000E5AE9">
      <w:pPr>
        <w:jc w:val="both"/>
        <w:rPr>
          <w:i/>
        </w:rPr>
      </w:pPr>
      <w:r w:rsidRPr="00542E87">
        <w:rPr>
          <w:i/>
        </w:rPr>
        <w:t>Документът се подписва от законния представител на участника или от надлежно упълномощено лице.</w:t>
      </w:r>
    </w:p>
    <w:p w:rsidR="00FA5039" w:rsidRPr="00DC6313" w:rsidRDefault="00FA5039" w:rsidP="000E5AE9">
      <w:pPr>
        <w:jc w:val="both"/>
        <w:rPr>
          <w:i/>
        </w:rPr>
      </w:pPr>
    </w:p>
    <w:p w:rsidR="00FB11B6" w:rsidRPr="005400FF" w:rsidRDefault="00FB11B6" w:rsidP="00FB11B6">
      <w:pPr>
        <w:autoSpaceDE w:val="0"/>
        <w:autoSpaceDN w:val="0"/>
        <w:adjustRightInd w:val="0"/>
        <w:ind w:left="6480"/>
        <w:jc w:val="both"/>
        <w:rPr>
          <w:b/>
          <w:bCs/>
        </w:rPr>
      </w:pPr>
      <w:r w:rsidRPr="005400FF">
        <w:rPr>
          <w:b/>
          <w:bCs/>
        </w:rPr>
        <w:t>Поставя се в плик № 2</w:t>
      </w:r>
    </w:p>
    <w:p w:rsidR="00FB11B6" w:rsidRDefault="00FB11B6" w:rsidP="00FB11B6">
      <w:pPr>
        <w:autoSpaceDE w:val="0"/>
        <w:autoSpaceDN w:val="0"/>
        <w:adjustRightInd w:val="0"/>
        <w:ind w:left="6480"/>
      </w:pPr>
    </w:p>
    <w:p w:rsidR="00FB11B6" w:rsidRDefault="00FB11B6" w:rsidP="00FB11B6">
      <w:pPr>
        <w:autoSpaceDE w:val="0"/>
        <w:autoSpaceDN w:val="0"/>
        <w:adjustRightInd w:val="0"/>
        <w:ind w:left="6480"/>
        <w:rPr>
          <w:b/>
          <w:bCs/>
        </w:rPr>
      </w:pPr>
      <w:r w:rsidRPr="005400FF">
        <w:rPr>
          <w:b/>
          <w:bCs/>
        </w:rPr>
        <w:lastRenderedPageBreak/>
        <w:t>Поставя се в плик № 2</w:t>
      </w:r>
    </w:p>
    <w:p w:rsidR="00FB11B6" w:rsidRDefault="00FB11B6" w:rsidP="00FB11B6">
      <w:pPr>
        <w:autoSpaceDE w:val="0"/>
        <w:autoSpaceDN w:val="0"/>
        <w:adjustRightInd w:val="0"/>
        <w:ind w:left="6480"/>
      </w:pPr>
      <w:r>
        <w:t>К</w:t>
      </w:r>
      <w:r w:rsidRPr="005400FF">
        <w:t>ъм Техническо предложение</w:t>
      </w:r>
    </w:p>
    <w:p w:rsidR="00FB11B6" w:rsidRPr="00542E87" w:rsidRDefault="00FB11B6" w:rsidP="00FB11B6">
      <w:pPr>
        <w:autoSpaceDE w:val="0"/>
        <w:autoSpaceDN w:val="0"/>
        <w:adjustRightInd w:val="0"/>
        <w:ind w:left="6480"/>
      </w:pPr>
      <w:r>
        <w:t>когато е проложимо</w:t>
      </w:r>
    </w:p>
    <w:p w:rsidR="00FA5039" w:rsidRPr="00DC6313" w:rsidRDefault="00FA5039" w:rsidP="00FA5039">
      <w:pPr>
        <w:pStyle w:val="Heading5"/>
        <w:spacing w:before="480"/>
        <w:jc w:val="center"/>
        <w:rPr>
          <w:bCs w:val="0"/>
          <w:sz w:val="28"/>
          <w:szCs w:val="28"/>
          <w:lang w:val="bg-BG"/>
        </w:rPr>
      </w:pPr>
      <w:r w:rsidRPr="00DC6313">
        <w:rPr>
          <w:bCs w:val="0"/>
          <w:sz w:val="28"/>
          <w:szCs w:val="28"/>
          <w:lang w:val="bg-BG"/>
        </w:rPr>
        <w:t>ДЕКЛАРАЦИЯ</w:t>
      </w:r>
    </w:p>
    <w:p w:rsidR="00FA5039" w:rsidRPr="00C26C9A" w:rsidRDefault="00FA5039" w:rsidP="00FA5039">
      <w:pPr>
        <w:jc w:val="center"/>
        <w:rPr>
          <w:b/>
        </w:rPr>
      </w:pPr>
      <w:r w:rsidRPr="00C26C9A">
        <w:rPr>
          <w:b/>
          <w:bCs/>
        </w:rPr>
        <w:t>по чл. 33, ал. 4 от Закона за обществените поръчки</w:t>
      </w:r>
    </w:p>
    <w:p w:rsidR="00FA5039" w:rsidRPr="00C26C9A" w:rsidRDefault="00FA5039" w:rsidP="00FA5039">
      <w:pPr>
        <w:spacing w:before="240"/>
        <w:jc w:val="both"/>
      </w:pPr>
      <w:r w:rsidRPr="00C26C9A">
        <w:t>Подписаният ......................................................................................................</w:t>
      </w:r>
    </w:p>
    <w:p w:rsidR="00FA5039" w:rsidRPr="00C26C9A" w:rsidRDefault="00FA5039" w:rsidP="00FA5039">
      <w:pPr>
        <w:ind w:left="1134" w:hanging="567"/>
        <w:jc w:val="center"/>
        <w:rPr>
          <w:i/>
        </w:rPr>
      </w:pPr>
      <w:r w:rsidRPr="00C26C9A">
        <w:rPr>
          <w:i/>
        </w:rPr>
        <w:t>(трите имена)</w:t>
      </w:r>
    </w:p>
    <w:p w:rsidR="00FA5039" w:rsidRPr="00C26C9A" w:rsidRDefault="00FA5039" w:rsidP="00FA5039">
      <w:pPr>
        <w:spacing w:before="120"/>
        <w:jc w:val="both"/>
      </w:pPr>
      <w:r w:rsidRPr="00C26C9A">
        <w:t>………………………………………………………………………………………</w:t>
      </w:r>
    </w:p>
    <w:p w:rsidR="00FA5039" w:rsidRPr="00C26C9A" w:rsidRDefault="00FA5039" w:rsidP="00FA5039">
      <w:pPr>
        <w:ind w:left="1134" w:hanging="567"/>
        <w:jc w:val="center"/>
        <w:rPr>
          <w:i/>
        </w:rPr>
      </w:pPr>
      <w:r w:rsidRPr="00C26C9A">
        <w:rPr>
          <w:i/>
        </w:rPr>
        <w:t>(данни по документ за самоличност)</w:t>
      </w:r>
    </w:p>
    <w:p w:rsidR="00FA5039" w:rsidRPr="00C26C9A" w:rsidRDefault="00FA5039" w:rsidP="00FA5039">
      <w:pPr>
        <w:spacing w:before="120"/>
        <w:jc w:val="both"/>
      </w:pPr>
      <w:r w:rsidRPr="00C26C9A">
        <w:t>в качеството си</w:t>
      </w:r>
      <w:r>
        <w:t xml:space="preserve"> на ………….………..…………………………………….……...</w:t>
      </w:r>
    </w:p>
    <w:p w:rsidR="00FA5039" w:rsidRPr="00C26C9A" w:rsidRDefault="00FA5039" w:rsidP="00FA5039">
      <w:pPr>
        <w:ind w:left="1134" w:hanging="567"/>
        <w:jc w:val="center"/>
        <w:rPr>
          <w:i/>
        </w:rPr>
      </w:pPr>
      <w:r w:rsidRPr="00C26C9A">
        <w:rPr>
          <w:i/>
        </w:rPr>
        <w:t>(длъжност)</w:t>
      </w:r>
    </w:p>
    <w:p w:rsidR="00FA5039" w:rsidRPr="00C26C9A" w:rsidRDefault="00FA5039" w:rsidP="00FA5039">
      <w:pPr>
        <w:spacing w:before="120"/>
        <w:jc w:val="both"/>
      </w:pPr>
      <w:r w:rsidRPr="00C26C9A">
        <w:t xml:space="preserve">на: </w:t>
      </w:r>
      <w:r>
        <w:t>………………………………………………………………………… -</w:t>
      </w:r>
    </w:p>
    <w:p w:rsidR="00FA5039" w:rsidRDefault="00FA5039" w:rsidP="00FA5039">
      <w:pPr>
        <w:ind w:left="1134" w:hanging="567"/>
        <w:jc w:val="center"/>
        <w:rPr>
          <w:i/>
        </w:rPr>
      </w:pPr>
      <w:r w:rsidRPr="00C26C9A">
        <w:rPr>
          <w:i/>
        </w:rPr>
        <w:t>(наименование на Участника)</w:t>
      </w:r>
    </w:p>
    <w:p w:rsidR="00FA5039" w:rsidRPr="00C26C9A" w:rsidRDefault="00FA5039" w:rsidP="00FA5039">
      <w:pPr>
        <w:ind w:left="1134" w:hanging="567"/>
        <w:jc w:val="center"/>
        <w:rPr>
          <w:i/>
        </w:rPr>
      </w:pPr>
    </w:p>
    <w:p w:rsidR="00FA5039" w:rsidRPr="00C26C9A" w:rsidRDefault="00FA5039" w:rsidP="00FA5039">
      <w:pPr>
        <w:spacing w:after="240"/>
        <w:jc w:val="both"/>
      </w:pPr>
      <w:r w:rsidRPr="00C26C9A">
        <w:t xml:space="preserve">Участник в процедурата за възлагане на обществена поръчка с предмет: </w:t>
      </w:r>
      <w:r>
        <w:rPr>
          <w:b/>
        </w:rPr>
        <w:t>„С</w:t>
      </w:r>
      <w:r w:rsidRPr="00CF4900">
        <w:rPr>
          <w:b/>
        </w:rPr>
        <w:t xml:space="preserve">троително монтажни работи за реализиране на инвестицията по проект № 31/3/3221360 </w:t>
      </w:r>
      <w:r>
        <w:rPr>
          <w:b/>
          <w:color w:val="000000"/>
        </w:rPr>
        <w:t>„Реконструкция на улица „П</w:t>
      </w:r>
      <w:r w:rsidRPr="00CF4900">
        <w:rPr>
          <w:b/>
          <w:color w:val="000000"/>
        </w:rPr>
        <w:t>ерсенк“ от о.т. 364 до о.т. 358+10м</w:t>
      </w:r>
      <w:r w:rsidRPr="00CF4900">
        <w:rPr>
          <w:b/>
          <w:bCs/>
        </w:rPr>
        <w:t>“</w:t>
      </w:r>
    </w:p>
    <w:p w:rsidR="00FA5039" w:rsidRPr="00C26C9A" w:rsidRDefault="00FA5039" w:rsidP="00FA5039">
      <w:pPr>
        <w:spacing w:before="360"/>
        <w:jc w:val="center"/>
        <w:rPr>
          <w:b/>
        </w:rPr>
      </w:pPr>
      <w:r w:rsidRPr="00C26C9A">
        <w:rPr>
          <w:b/>
        </w:rPr>
        <w:t>ДЕКЛАРИРАМ:</w:t>
      </w:r>
    </w:p>
    <w:p w:rsidR="00FA5039" w:rsidRPr="00C26C9A" w:rsidRDefault="00FA5039" w:rsidP="00FA5039">
      <w:pPr>
        <w:pStyle w:val="ListParagraph"/>
        <w:spacing w:before="240" w:after="0" w:line="240" w:lineRule="auto"/>
        <w:ind w:left="0" w:firstLine="708"/>
        <w:contextualSpacing w:val="0"/>
        <w:jc w:val="both"/>
        <w:rPr>
          <w:rFonts w:ascii="Times New Roman" w:hAnsi="Times New Roman"/>
          <w:sz w:val="24"/>
          <w:szCs w:val="24"/>
          <w:lang w:val="ru-RU"/>
        </w:rPr>
      </w:pPr>
      <w:r w:rsidRPr="00C26C9A">
        <w:rPr>
          <w:rFonts w:ascii="Times New Roman" w:hAnsi="Times New Roman"/>
          <w:sz w:val="24"/>
          <w:szCs w:val="24"/>
          <w:lang w:val="ru-RU"/>
        </w:rPr>
        <w:t>В подадената Оферта на представлявания от мен Участник следните части имат конфиденциален характер:</w:t>
      </w:r>
    </w:p>
    <w:p w:rsidR="00FA5039" w:rsidRPr="00C26C9A" w:rsidRDefault="00FA5039" w:rsidP="00FA5039">
      <w:pPr>
        <w:pStyle w:val="ListParagraph"/>
        <w:spacing w:before="240" w:after="0" w:line="240" w:lineRule="auto"/>
        <w:ind w:left="0"/>
        <w:contextualSpacing w:val="0"/>
        <w:jc w:val="both"/>
        <w:rPr>
          <w:rFonts w:ascii="Times New Roman" w:hAnsi="Times New Roman"/>
          <w:sz w:val="24"/>
          <w:szCs w:val="24"/>
          <w:lang w:val="ru-RU"/>
        </w:rPr>
      </w:pPr>
      <w:r w:rsidRPr="00C26C9A">
        <w:rPr>
          <w:rFonts w:ascii="Times New Roman" w:hAnsi="Times New Roman"/>
          <w:sz w:val="24"/>
          <w:szCs w:val="24"/>
          <w:lang w:val="ru-RU"/>
        </w:rPr>
        <w:t>..........................................................................................................................................................................................................................................................................................................................................................................................................................................................................................................................................................................................................................................................................................................................................................................................................................................................................................................</w:t>
      </w:r>
      <w:r w:rsidR="009534FE">
        <w:rPr>
          <w:rFonts w:ascii="Times New Roman" w:hAnsi="Times New Roman"/>
          <w:sz w:val="24"/>
          <w:szCs w:val="24"/>
          <w:lang w:val="ru-RU"/>
        </w:rPr>
        <w:t>........................</w:t>
      </w:r>
    </w:p>
    <w:p w:rsidR="00FA5039" w:rsidRPr="00C26C9A" w:rsidRDefault="00FA5039" w:rsidP="00FA5039">
      <w:pPr>
        <w:pStyle w:val="ListParagraph"/>
        <w:spacing w:before="240" w:after="0" w:line="240" w:lineRule="auto"/>
        <w:ind w:left="0" w:firstLine="708"/>
        <w:contextualSpacing w:val="0"/>
        <w:jc w:val="both"/>
        <w:rPr>
          <w:rFonts w:ascii="Times New Roman" w:hAnsi="Times New Roman"/>
          <w:sz w:val="24"/>
          <w:szCs w:val="24"/>
          <w:lang w:val="ru-RU"/>
        </w:rPr>
      </w:pPr>
      <w:r w:rsidRPr="00C26C9A">
        <w:rPr>
          <w:rFonts w:ascii="Times New Roman" w:hAnsi="Times New Roman"/>
          <w:sz w:val="24"/>
          <w:szCs w:val="24"/>
          <w:lang w:val="ru-RU"/>
        </w:rPr>
        <w:t xml:space="preserve">Възложителят </w:t>
      </w:r>
      <w:r w:rsidRPr="00C26C9A">
        <w:rPr>
          <w:rFonts w:ascii="Times New Roman" w:hAnsi="Times New Roman"/>
          <w:sz w:val="24"/>
          <w:szCs w:val="24"/>
        </w:rPr>
        <w:t>няма право да</w:t>
      </w:r>
      <w:r w:rsidRPr="00C26C9A">
        <w:rPr>
          <w:rFonts w:ascii="Times New Roman" w:hAnsi="Times New Roman"/>
          <w:sz w:val="24"/>
          <w:szCs w:val="24"/>
          <w:lang w:val="ru-RU"/>
        </w:rPr>
        <w:t xml:space="preserve"> разкрива изброената информация, която е </w:t>
      </w:r>
      <w:r w:rsidRPr="00C26C9A">
        <w:rPr>
          <w:rFonts w:ascii="Times New Roman" w:hAnsi="Times New Roman"/>
          <w:sz w:val="24"/>
          <w:szCs w:val="24"/>
        </w:rPr>
        <w:t>конфиденциална</w:t>
      </w:r>
      <w:r w:rsidRPr="00C26C9A">
        <w:rPr>
          <w:rFonts w:ascii="Times New Roman" w:hAnsi="Times New Roman"/>
          <w:sz w:val="24"/>
          <w:szCs w:val="24"/>
          <w:lang w:val="ru-RU"/>
        </w:rPr>
        <w:t xml:space="preserve"> по отношение на технически или търговски тайни, пред трети лица, с изключение на случаите по чл. 44 от Закона за обществените поръчки.</w:t>
      </w:r>
    </w:p>
    <w:p w:rsidR="00FA5039" w:rsidRPr="00C26C9A" w:rsidRDefault="00FA5039" w:rsidP="00FA5039">
      <w:pPr>
        <w:tabs>
          <w:tab w:val="left" w:pos="0"/>
          <w:tab w:val="right" w:pos="9072"/>
        </w:tabs>
        <w:spacing w:before="600"/>
        <w:ind w:firstLine="709"/>
        <w:jc w:val="both"/>
      </w:pPr>
      <w:r w:rsidRPr="00C26C9A">
        <w:tab/>
        <w:t>Известно ми е, че за деклариране на неверни данни в настоящата декларация нося наказателна отговорност съгласно чл. 313 от Наказателния кодекс.</w:t>
      </w:r>
    </w:p>
    <w:p w:rsidR="00FA5039" w:rsidRPr="00C26C9A" w:rsidRDefault="00FA5039" w:rsidP="00FA5039">
      <w:pPr>
        <w:tabs>
          <w:tab w:val="left" w:pos="0"/>
          <w:tab w:val="right" w:pos="9072"/>
        </w:tabs>
        <w:spacing w:before="600"/>
        <w:rPr>
          <w:bCs/>
        </w:rPr>
      </w:pPr>
      <w:r w:rsidRPr="00C26C9A">
        <w:rPr>
          <w:bCs/>
        </w:rPr>
        <w:t>Дата: ………………….</w:t>
      </w:r>
      <w:r w:rsidRPr="00C26C9A">
        <w:rPr>
          <w:bCs/>
        </w:rPr>
        <w:tab/>
        <w:t>Подпис: …......................</w:t>
      </w:r>
    </w:p>
    <w:p w:rsidR="00FA5039" w:rsidRPr="00C26C9A" w:rsidRDefault="00FA5039" w:rsidP="00FA5039">
      <w:pPr>
        <w:tabs>
          <w:tab w:val="left" w:pos="0"/>
          <w:tab w:val="right" w:pos="9072"/>
        </w:tabs>
        <w:rPr>
          <w:i/>
          <w:iCs/>
        </w:rPr>
      </w:pPr>
      <w:r w:rsidRPr="00C26C9A">
        <w:t>гр.</w:t>
      </w:r>
      <w:r>
        <w:t xml:space="preserve"> ...</w:t>
      </w:r>
      <w:r w:rsidRPr="00C26C9A">
        <w:t>..............................</w:t>
      </w:r>
      <w:r w:rsidRPr="00C26C9A">
        <w:tab/>
      </w:r>
      <w:r w:rsidRPr="00C26C9A">
        <w:rPr>
          <w:i/>
          <w:iCs/>
        </w:rPr>
        <w:t>(име, длъжност)</w:t>
      </w:r>
    </w:p>
    <w:p w:rsidR="00FA5039" w:rsidRPr="00C26C9A" w:rsidRDefault="00FA5039" w:rsidP="00FA5039">
      <w:pPr>
        <w:tabs>
          <w:tab w:val="left" w:pos="1701"/>
        </w:tabs>
        <w:spacing w:before="120"/>
        <w:ind w:left="1701" w:hanging="1701"/>
        <w:jc w:val="center"/>
        <w:rPr>
          <w:b/>
          <w:bCs/>
        </w:rPr>
      </w:pPr>
      <w:r w:rsidRPr="00C26C9A">
        <w:rPr>
          <w:iCs/>
        </w:rPr>
        <w:tab/>
      </w:r>
      <w:r w:rsidRPr="00C26C9A">
        <w:rPr>
          <w:iCs/>
        </w:rPr>
        <w:tab/>
      </w:r>
      <w:r w:rsidRPr="00C26C9A">
        <w:rPr>
          <w:iCs/>
        </w:rPr>
        <w:tab/>
      </w:r>
      <w:r w:rsidRPr="00C26C9A">
        <w:rPr>
          <w:iCs/>
        </w:rPr>
        <w:tab/>
      </w:r>
      <w:r w:rsidRPr="00C26C9A">
        <w:rPr>
          <w:iCs/>
        </w:rPr>
        <w:tab/>
        <w:t>Печат</w:t>
      </w:r>
    </w:p>
    <w:p w:rsidR="00FA5039" w:rsidRPr="00DC6313" w:rsidRDefault="00FA5039" w:rsidP="00FA5039">
      <w:pPr>
        <w:jc w:val="both"/>
        <w:rPr>
          <w:i/>
          <w:vanish/>
        </w:rPr>
      </w:pPr>
      <w:r w:rsidRPr="00C26C9A">
        <w:rPr>
          <w:b/>
          <w:bCs/>
        </w:rPr>
        <w:br w:type="page"/>
      </w:r>
    </w:p>
    <w:p w:rsidR="000E5AE9" w:rsidRPr="00DC6313" w:rsidRDefault="000E5AE9" w:rsidP="000E5AE9">
      <w:pPr>
        <w:rPr>
          <w:rFonts w:ascii="Arial" w:hAnsi="Arial" w:cs="Arial"/>
          <w:b/>
          <w:bCs/>
          <w:caps/>
          <w:sz w:val="20"/>
          <w:szCs w:val="20"/>
        </w:rPr>
      </w:pPr>
    </w:p>
    <w:p w:rsidR="000E5AE9" w:rsidRPr="00542E87" w:rsidRDefault="000E5AE9" w:rsidP="000E5AE9">
      <w:pPr>
        <w:autoSpaceDE w:val="0"/>
        <w:autoSpaceDN w:val="0"/>
        <w:adjustRightInd w:val="0"/>
        <w:jc w:val="center"/>
        <w:rPr>
          <w:b/>
          <w:bCs/>
          <w:caps/>
        </w:rPr>
      </w:pPr>
      <w:r w:rsidRPr="00542E87">
        <w:rPr>
          <w:b/>
          <w:bCs/>
          <w:caps/>
        </w:rPr>
        <w:t>образец на Ценово предложение</w:t>
      </w:r>
    </w:p>
    <w:p w:rsidR="000E5AE9" w:rsidRPr="00542E87" w:rsidRDefault="000E5AE9" w:rsidP="000E5AE9">
      <w:pPr>
        <w:autoSpaceDE w:val="0"/>
        <w:autoSpaceDN w:val="0"/>
        <w:adjustRightInd w:val="0"/>
        <w:jc w:val="right"/>
        <w:rPr>
          <w:b/>
          <w:bCs/>
          <w:caps/>
          <w:u w:val="single"/>
        </w:rPr>
      </w:pPr>
      <w:r w:rsidRPr="00542E87">
        <w:rPr>
          <w:b/>
          <w:bCs/>
        </w:rPr>
        <w:t>Поставя се в плик № 3</w:t>
      </w:r>
    </w:p>
    <w:p w:rsidR="000E5AE9" w:rsidRPr="00542E87" w:rsidRDefault="000E5AE9" w:rsidP="000E5AE9">
      <w:pPr>
        <w:autoSpaceDE w:val="0"/>
        <w:autoSpaceDN w:val="0"/>
        <w:adjustRightInd w:val="0"/>
        <w:ind w:left="720"/>
        <w:jc w:val="both"/>
        <w:rPr>
          <w:b/>
          <w:bCs/>
          <w:i/>
          <w:iCs/>
          <w:u w:val="single"/>
        </w:rPr>
      </w:pPr>
    </w:p>
    <w:p w:rsidR="000E5AE9" w:rsidRPr="00542E87" w:rsidRDefault="000E5AE9" w:rsidP="000E5AE9">
      <w:pPr>
        <w:autoSpaceDE w:val="0"/>
        <w:autoSpaceDN w:val="0"/>
        <w:adjustRightInd w:val="0"/>
        <w:ind w:left="720"/>
        <w:jc w:val="both"/>
        <w:rPr>
          <w:b/>
          <w:bCs/>
          <w:i/>
          <w:iCs/>
          <w:u w:val="single"/>
        </w:rPr>
      </w:pPr>
    </w:p>
    <w:p w:rsidR="000E5AE9" w:rsidRPr="00542E87" w:rsidRDefault="000E5AE9" w:rsidP="000E5AE9">
      <w:pPr>
        <w:autoSpaceDE w:val="0"/>
        <w:autoSpaceDN w:val="0"/>
        <w:adjustRightInd w:val="0"/>
        <w:jc w:val="center"/>
        <w:rPr>
          <w:b/>
          <w:bCs/>
          <w:caps/>
        </w:rPr>
      </w:pPr>
      <w:r w:rsidRPr="00542E87">
        <w:rPr>
          <w:b/>
          <w:bCs/>
          <w:caps/>
        </w:rPr>
        <w:t>Ценово предложение</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rPr>
          <w:b/>
          <w:bCs/>
          <w:iCs/>
        </w:rPr>
      </w:pPr>
      <w:r w:rsidRPr="00542E87">
        <w:rPr>
          <w:b/>
          <w:bCs/>
          <w:iCs/>
        </w:rPr>
        <w:t>ДО</w:t>
      </w:r>
    </w:p>
    <w:p w:rsidR="000E5AE9" w:rsidRPr="00542E87" w:rsidRDefault="000E5AE9" w:rsidP="000E5AE9">
      <w:pPr>
        <w:autoSpaceDE w:val="0"/>
        <w:autoSpaceDN w:val="0"/>
        <w:adjustRightInd w:val="0"/>
        <w:jc w:val="both"/>
        <w:rPr>
          <w:b/>
          <w:bCs/>
          <w:iCs/>
        </w:rPr>
      </w:pPr>
      <w:r w:rsidRPr="00542E87">
        <w:rPr>
          <w:b/>
          <w:bCs/>
          <w:caps/>
        </w:rPr>
        <w:t>Община Чепеларе</w:t>
      </w:r>
    </w:p>
    <w:p w:rsidR="000E5AE9" w:rsidRPr="00542E87" w:rsidRDefault="000E5AE9" w:rsidP="000E5AE9">
      <w:pPr>
        <w:autoSpaceDE w:val="0"/>
        <w:autoSpaceDN w:val="0"/>
        <w:adjustRightInd w:val="0"/>
        <w:jc w:val="both"/>
        <w:rPr>
          <w:b/>
          <w:bCs/>
          <w:iCs/>
        </w:rPr>
      </w:pPr>
      <w:r w:rsidRPr="00542E87">
        <w:rPr>
          <w:b/>
          <w:bCs/>
          <w:iCs/>
        </w:rPr>
        <w:t xml:space="preserve">ГР. ЧЕПЕЛАРЕ </w:t>
      </w:r>
    </w:p>
    <w:p w:rsidR="000E5AE9" w:rsidRPr="00542E87" w:rsidRDefault="000E5AE9" w:rsidP="000E5AE9">
      <w:pPr>
        <w:autoSpaceDE w:val="0"/>
        <w:autoSpaceDN w:val="0"/>
        <w:adjustRightInd w:val="0"/>
        <w:jc w:val="both"/>
        <w:rPr>
          <w:b/>
          <w:bCs/>
          <w:iCs/>
        </w:rPr>
      </w:pPr>
      <w:r w:rsidRPr="00542E87">
        <w:rPr>
          <w:b/>
          <w:bCs/>
          <w:iCs/>
        </w:rPr>
        <w:t>УЛ. «БЕЛОМОРСКА» № 44Б</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rPr>
          <w:b/>
          <w:bCs/>
        </w:rPr>
      </w:pPr>
      <w:r w:rsidRPr="00542E87">
        <w:rPr>
          <w:b/>
          <w:bCs/>
          <w:iCs/>
          <w:caps/>
        </w:rPr>
        <w:t>От</w:t>
      </w:r>
      <w:r w:rsidRPr="00542E87">
        <w:rPr>
          <w:b/>
          <w:bCs/>
          <w:i/>
          <w:iCs/>
        </w:rPr>
        <w:t>:</w:t>
      </w:r>
      <w:r w:rsidRPr="00542E87">
        <w:rPr>
          <w:i/>
          <w:iCs/>
        </w:rPr>
        <w:t xml:space="preserve"> </w:t>
      </w:r>
      <w:r w:rsidRPr="00542E87">
        <w:rPr>
          <w:b/>
          <w:bCs/>
          <w:i/>
          <w:iCs/>
        </w:rPr>
        <w:t xml:space="preserve"> </w:t>
      </w:r>
      <w:r w:rsidRPr="00542E87">
        <w:rPr>
          <w:b/>
          <w:bCs/>
        </w:rPr>
        <w:t>.......................................................................................... – гр. ...................</w:t>
      </w:r>
    </w:p>
    <w:p w:rsidR="000E5AE9" w:rsidRPr="00542E87" w:rsidRDefault="000E5AE9" w:rsidP="000E5AE9">
      <w:pPr>
        <w:autoSpaceDE w:val="0"/>
        <w:autoSpaceDN w:val="0"/>
        <w:adjustRightInd w:val="0"/>
        <w:spacing w:after="60"/>
      </w:pPr>
    </w:p>
    <w:p w:rsidR="000E5AE9" w:rsidRPr="00542E87" w:rsidRDefault="000E5AE9" w:rsidP="000E5AE9">
      <w:pPr>
        <w:autoSpaceDE w:val="0"/>
        <w:autoSpaceDN w:val="0"/>
        <w:adjustRightInd w:val="0"/>
        <w:spacing w:after="60"/>
      </w:pPr>
    </w:p>
    <w:p w:rsidR="000E5AE9" w:rsidRPr="00542E87" w:rsidRDefault="00E05686" w:rsidP="000E5AE9">
      <w:pPr>
        <w:autoSpaceDE w:val="0"/>
        <w:autoSpaceDN w:val="0"/>
        <w:adjustRightInd w:val="0"/>
        <w:spacing w:after="120"/>
        <w:jc w:val="both"/>
        <w:rPr>
          <w:b/>
        </w:rPr>
      </w:pPr>
      <w:r>
        <w:rPr>
          <w:b/>
        </w:rPr>
        <w:tab/>
      </w:r>
      <w:r w:rsidR="000E5AE9" w:rsidRPr="00542E87">
        <w:rPr>
          <w:b/>
        </w:rPr>
        <w:t>УВАЖАЕМИ ГОСПОДА,</w:t>
      </w:r>
    </w:p>
    <w:p w:rsidR="000E5AE9" w:rsidRPr="00542E87" w:rsidRDefault="00E05686" w:rsidP="000E5AE9">
      <w:pPr>
        <w:autoSpaceDE w:val="0"/>
        <w:autoSpaceDN w:val="0"/>
        <w:adjustRightInd w:val="0"/>
        <w:spacing w:after="120"/>
        <w:jc w:val="both"/>
      </w:pPr>
      <w:r>
        <w:tab/>
      </w:r>
      <w:r w:rsidR="000E5AE9" w:rsidRPr="00542E87">
        <w:t xml:space="preserve">С настоящото Ви представяме нашето ценово предложение за изпълнение на обществена поръчка с предмет: </w:t>
      </w:r>
      <w:r w:rsidR="000E5AE9"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542E87" w:rsidRDefault="000E5AE9" w:rsidP="000E5AE9">
      <w:pPr>
        <w:autoSpaceDE w:val="0"/>
        <w:autoSpaceDN w:val="0"/>
        <w:adjustRightInd w:val="0"/>
        <w:spacing w:after="120"/>
        <w:ind w:left="2124" w:firstLine="708"/>
        <w:jc w:val="both"/>
      </w:pPr>
    </w:p>
    <w:p w:rsidR="000E5AE9" w:rsidRPr="00542E87" w:rsidRDefault="000E5AE9" w:rsidP="000E5AE9">
      <w:pPr>
        <w:autoSpaceDE w:val="0"/>
        <w:autoSpaceDN w:val="0"/>
        <w:adjustRightInd w:val="0"/>
        <w:spacing w:before="120" w:after="120"/>
        <w:jc w:val="both"/>
      </w:pPr>
      <w:r w:rsidRPr="00542E87">
        <w:t>1. Общата стойност за изпълнение на обществената поръчка възлиза на: .......................................  лева без ДДС, словом:  .................................... лева без ДДС.</w:t>
      </w:r>
    </w:p>
    <w:p w:rsidR="000E5AE9" w:rsidRPr="00542E87" w:rsidRDefault="000E5AE9" w:rsidP="000E5AE9">
      <w:pPr>
        <w:autoSpaceDE w:val="0"/>
        <w:autoSpaceDN w:val="0"/>
        <w:adjustRightInd w:val="0"/>
        <w:spacing w:before="60" w:after="60"/>
        <w:jc w:val="both"/>
      </w:pPr>
      <w:r w:rsidRPr="00542E87">
        <w:t>2. Стойността по т. 1. съответства на общата стойност на работите, описани в приложената количествено – стойностна сметка (КСС) от Приложение № 1 и е определена при пълно съответствие с условията за образуването й от документацията за участие.</w:t>
      </w:r>
    </w:p>
    <w:p w:rsidR="000E5AE9" w:rsidRPr="00542E87" w:rsidRDefault="000E5AE9" w:rsidP="000E5AE9">
      <w:pPr>
        <w:autoSpaceDE w:val="0"/>
        <w:autoSpaceDN w:val="0"/>
        <w:adjustRightInd w:val="0"/>
        <w:spacing w:after="120"/>
        <w:jc w:val="both"/>
      </w:pPr>
      <w:r w:rsidRPr="00542E87">
        <w:t>3. Посочените в КСС единични цени за изпълнение на видовете работи от КСС, включват всички разходи по изпълнение на предмета на поръчката, включително всички необходими материали и съоръжения за изпълнение на работите от КСС.</w:t>
      </w:r>
    </w:p>
    <w:p w:rsidR="000E5AE9" w:rsidRPr="00542E87" w:rsidRDefault="000E5AE9" w:rsidP="000E5AE9">
      <w:pPr>
        <w:autoSpaceDE w:val="0"/>
        <w:autoSpaceDN w:val="0"/>
        <w:adjustRightInd w:val="0"/>
        <w:spacing w:before="120" w:after="120"/>
        <w:jc w:val="both"/>
      </w:pPr>
      <w:r w:rsidRPr="00542E87">
        <w:t>4. Приемамe плащането да се извършва в лева, по банков път, след изпълнение на работите, при условията, посочени в проекта на договор.</w:t>
      </w:r>
    </w:p>
    <w:p w:rsidR="000E5AE9" w:rsidRPr="00542E87" w:rsidRDefault="000E5AE9" w:rsidP="000E5AE9">
      <w:pPr>
        <w:autoSpaceDE w:val="0"/>
        <w:autoSpaceDN w:val="0"/>
        <w:adjustRightInd w:val="0"/>
        <w:jc w:val="both"/>
      </w:pPr>
      <w:r w:rsidRPr="00542E87">
        <w:t>5. Запознати сме и изразяваме съгласие при наличие на аритметични грешки в настоящото ценово предложение и приложената към него количествено-стойностна сметка, същите да бъдат отстранени от комисията по реда, посочен в Раздел V на документацията за участие.</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spacing w:after="60"/>
        <w:jc w:val="both"/>
        <w:rPr>
          <w:b/>
          <w:bCs/>
        </w:rPr>
      </w:pPr>
      <w:r w:rsidRPr="00542E87">
        <w:rPr>
          <w:b/>
          <w:bCs/>
        </w:rPr>
        <w:t>Приложения:</w:t>
      </w:r>
    </w:p>
    <w:p w:rsidR="000E5AE9" w:rsidRPr="00542E87" w:rsidRDefault="000E5AE9" w:rsidP="000E5AE9">
      <w:pPr>
        <w:autoSpaceDE w:val="0"/>
        <w:autoSpaceDN w:val="0"/>
        <w:adjustRightInd w:val="0"/>
        <w:jc w:val="both"/>
      </w:pPr>
      <w:r w:rsidRPr="00542E87">
        <w:t>Приложение № 1 – Количествено стойностна сметка;</w:t>
      </w:r>
    </w:p>
    <w:p w:rsidR="000E5AE9" w:rsidRPr="00542E87" w:rsidRDefault="000E5AE9" w:rsidP="00E05686">
      <w:pPr>
        <w:tabs>
          <w:tab w:val="left" w:pos="709"/>
        </w:tabs>
        <w:autoSpaceDE w:val="0"/>
        <w:autoSpaceDN w:val="0"/>
        <w:adjustRightInd w:val="0"/>
        <w:jc w:val="both"/>
        <w:rPr>
          <w:b/>
          <w:bCs/>
          <w:color w:val="000000"/>
          <w:spacing w:val="-10"/>
          <w:sz w:val="26"/>
          <w:szCs w:val="26"/>
        </w:rPr>
      </w:pPr>
    </w:p>
    <w:p w:rsidR="000E5AE9" w:rsidRPr="00542E87" w:rsidRDefault="000E5AE9" w:rsidP="000E5AE9">
      <w:pPr>
        <w:autoSpaceDE w:val="0"/>
        <w:autoSpaceDN w:val="0"/>
        <w:adjustRightInd w:val="0"/>
        <w:jc w:val="both"/>
      </w:pPr>
      <w:r w:rsidRPr="00542E87">
        <w:rPr>
          <w:bCs/>
          <w:color w:val="000000"/>
          <w:spacing w:val="-10"/>
        </w:rPr>
        <w:t>Забележка: Участник, който не е представил анализи за ед. цени на видовете СМР ще бъде отстранен</w:t>
      </w:r>
    </w:p>
    <w:p w:rsidR="000E5AE9" w:rsidRPr="00542E87" w:rsidRDefault="000E5AE9" w:rsidP="000E5AE9">
      <w:pPr>
        <w:jc w:val="both"/>
      </w:pPr>
      <w:r w:rsidRPr="00542E87">
        <w:t>Дата</w:t>
      </w:r>
    </w:p>
    <w:p w:rsidR="000E5AE9" w:rsidRPr="00542E87" w:rsidRDefault="000E5AE9" w:rsidP="000E5AE9">
      <w:pPr>
        <w:jc w:val="both"/>
        <w:rPr>
          <w:vanish/>
        </w:rPr>
      </w:pPr>
      <w:r w:rsidRPr="00542E87">
        <w:t>Име и фамилия</w:t>
      </w:r>
      <w:r w:rsidR="001F209A">
        <w:t xml:space="preserve">, </w:t>
      </w:r>
    </w:p>
    <w:p w:rsidR="000E5AE9" w:rsidRPr="00542E87" w:rsidRDefault="000E5AE9" w:rsidP="000E5AE9">
      <w:r w:rsidRPr="00542E87">
        <w:t>Подпис на лицето (и печат)</w:t>
      </w:r>
    </w:p>
    <w:p w:rsidR="000E5AE9" w:rsidRPr="00542E87" w:rsidRDefault="000E5AE9" w:rsidP="00E1395E">
      <w:pPr>
        <w:jc w:val="right"/>
        <w:rPr>
          <w:rFonts w:ascii="Arial" w:hAnsi="Arial" w:cs="Arial"/>
          <w:sz w:val="22"/>
          <w:szCs w:val="22"/>
        </w:rPr>
      </w:pPr>
    </w:p>
    <w:p w:rsidR="000E5AE9" w:rsidRPr="00542E87" w:rsidRDefault="000E5AE9" w:rsidP="00E1395E">
      <w:pPr>
        <w:ind w:right="-219"/>
        <w:jc w:val="center"/>
        <w:rPr>
          <w:b/>
        </w:rPr>
      </w:pPr>
      <w:r w:rsidRPr="00542E87">
        <w:rPr>
          <w:b/>
        </w:rPr>
        <w:t>ОБРАЗЦИ НА ДЕКЛАРАЦИИ И БАНКОВИ ГАРАНЦИИ</w:t>
      </w:r>
    </w:p>
    <w:p w:rsidR="000E5AE9" w:rsidRPr="00542E87" w:rsidRDefault="000E5AE9" w:rsidP="000E5AE9">
      <w:pPr>
        <w:autoSpaceDE w:val="0"/>
        <w:autoSpaceDN w:val="0"/>
        <w:adjustRightInd w:val="0"/>
        <w:spacing w:line="360" w:lineRule="auto"/>
        <w:jc w:val="both"/>
        <w:rPr>
          <w:b/>
        </w:rPr>
      </w:pPr>
    </w:p>
    <w:p w:rsidR="000E5AE9" w:rsidRPr="00542E87" w:rsidRDefault="000E5AE9" w:rsidP="000E5AE9">
      <w:pPr>
        <w:autoSpaceDE w:val="0"/>
        <w:autoSpaceDN w:val="0"/>
        <w:adjustRightInd w:val="0"/>
        <w:jc w:val="right"/>
        <w:rPr>
          <w:i/>
          <w:iCs/>
          <w:sz w:val="20"/>
          <w:szCs w:val="20"/>
        </w:rPr>
      </w:pPr>
      <w:r w:rsidRPr="00542E87">
        <w:rPr>
          <w:i/>
          <w:iCs/>
          <w:sz w:val="20"/>
          <w:szCs w:val="20"/>
        </w:rPr>
        <w:t>Образец 1</w:t>
      </w:r>
    </w:p>
    <w:p w:rsidR="000E5AE9" w:rsidRPr="00542E87" w:rsidRDefault="000E5AE9" w:rsidP="000E5AE9">
      <w:pPr>
        <w:autoSpaceDE w:val="0"/>
        <w:autoSpaceDN w:val="0"/>
        <w:adjustRightInd w:val="0"/>
        <w:ind w:left="6480"/>
        <w:jc w:val="right"/>
        <w:rPr>
          <w:b/>
          <w:bCs/>
          <w:i/>
          <w:iCs/>
          <w:sz w:val="20"/>
          <w:szCs w:val="20"/>
        </w:rPr>
      </w:pPr>
      <w:r w:rsidRPr="00542E87">
        <w:rPr>
          <w:b/>
          <w:bCs/>
          <w:i/>
          <w:iCs/>
          <w:sz w:val="20"/>
          <w:szCs w:val="20"/>
        </w:rPr>
        <w:t>поставя се в плик № 1</w:t>
      </w:r>
    </w:p>
    <w:p w:rsidR="000E5AE9" w:rsidRPr="00542E87" w:rsidRDefault="000E5AE9" w:rsidP="000E5AE9">
      <w:pPr>
        <w:autoSpaceDE w:val="0"/>
        <w:autoSpaceDN w:val="0"/>
        <w:adjustRightInd w:val="0"/>
        <w:jc w:val="center"/>
        <w:rPr>
          <w:b/>
          <w:bCs/>
        </w:rPr>
      </w:pPr>
      <w:r w:rsidRPr="00542E87">
        <w:rPr>
          <w:b/>
          <w:bCs/>
        </w:rPr>
        <w:t>ДЕКЛАРАЦИЯ</w:t>
      </w:r>
    </w:p>
    <w:p w:rsidR="000E5AE9" w:rsidRPr="00542E87" w:rsidRDefault="000E5AE9" w:rsidP="000E5AE9">
      <w:pPr>
        <w:autoSpaceDE w:val="0"/>
        <w:autoSpaceDN w:val="0"/>
        <w:adjustRightInd w:val="0"/>
        <w:ind w:left="11" w:hanging="11"/>
        <w:jc w:val="center"/>
      </w:pPr>
      <w:r w:rsidRPr="00542E87">
        <w:rPr>
          <w:b/>
          <w:bCs/>
        </w:rPr>
        <w:t>по чл. 47, ал. 9 от ЗОП</w:t>
      </w:r>
      <w:r w:rsidRPr="00542E87">
        <w:rPr>
          <w:color w:val="0070C0"/>
        </w:rPr>
        <w:t xml:space="preserve"> </w:t>
      </w:r>
    </w:p>
    <w:p w:rsidR="000E5AE9" w:rsidRPr="00542E87" w:rsidRDefault="000E5AE9" w:rsidP="000E5AE9">
      <w:pPr>
        <w:autoSpaceDE w:val="0"/>
        <w:autoSpaceDN w:val="0"/>
        <w:adjustRightInd w:val="0"/>
        <w:ind w:left="11" w:hanging="11"/>
        <w:jc w:val="center"/>
        <w:rPr>
          <w:b/>
          <w:bCs/>
        </w:rPr>
      </w:pPr>
      <w:r w:rsidRPr="00542E87">
        <w:t>за липса на обстоятелствата по чл. 47, ал.1, ал. 2, т. 1 и ал. 5 от ЗОП</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ind w:left="708" w:firstLine="708"/>
        <w:jc w:val="both"/>
        <w:rPr>
          <w:vertAlign w:val="superscript"/>
        </w:rPr>
      </w:pPr>
      <w:r w:rsidRPr="00542E87">
        <w:rPr>
          <w:vertAlign w:val="superscript"/>
        </w:rPr>
        <w:t>(участник)</w:t>
      </w:r>
    </w:p>
    <w:p w:rsidR="000E5AE9" w:rsidRPr="00542E87" w:rsidRDefault="000E5AE9" w:rsidP="000E5AE9">
      <w:pPr>
        <w:autoSpaceDE w:val="0"/>
        <w:autoSpaceDN w:val="0"/>
        <w:adjustRightInd w:val="0"/>
        <w:jc w:val="both"/>
      </w:pPr>
      <w:r w:rsidRPr="00542E87">
        <w:t>със седалище и адрес на управление:_________________________________________, вписано в Търговския регистър към Агенцията по вписванията с ЕИК _____________________________, за участие в процедура за възлагане на обществена поръчка предмет</w:t>
      </w:r>
      <w:r w:rsidRPr="00542E87">
        <w:rPr>
          <w:b/>
        </w:rPr>
        <w:t xml:space="preserve">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jc w:val="center"/>
        <w:rPr>
          <w:b/>
          <w:bCs/>
        </w:rPr>
      </w:pPr>
      <w:r w:rsidRPr="00542E87">
        <w:rPr>
          <w:b/>
          <w:bCs/>
        </w:rPr>
        <w:t>Д Е К Л А Р И Р А М / Е:</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ind w:left="360"/>
        <w:jc w:val="both"/>
      </w:pPr>
      <w:r w:rsidRPr="00542E87">
        <w:t>1. Не съм осъден с влязла в сила присъда за:</w:t>
      </w:r>
    </w:p>
    <w:p w:rsidR="000E5AE9" w:rsidRPr="00542E87" w:rsidRDefault="000E5AE9" w:rsidP="000E5AE9">
      <w:pPr>
        <w:autoSpaceDE w:val="0"/>
        <w:autoSpaceDN w:val="0"/>
        <w:adjustRightInd w:val="0"/>
        <w:ind w:firstLine="540"/>
        <w:jc w:val="both"/>
      </w:pPr>
      <w:r w:rsidRPr="00542E87">
        <w:t>а) престъпление против финансовата, данъчната или осигурителната система включително изпиране на пари по чл. 253 - 260 от Наказателния кодекс;</w:t>
      </w:r>
    </w:p>
    <w:p w:rsidR="000E5AE9" w:rsidRPr="00542E87" w:rsidRDefault="000E5AE9" w:rsidP="000E5AE9">
      <w:pPr>
        <w:autoSpaceDE w:val="0"/>
        <w:autoSpaceDN w:val="0"/>
        <w:adjustRightInd w:val="0"/>
        <w:ind w:left="180" w:firstLine="360"/>
        <w:jc w:val="both"/>
      </w:pPr>
      <w:r w:rsidRPr="00542E87">
        <w:t>б) подкуп по чл. 301 - 307 от Наказателния кодекс;</w:t>
      </w:r>
    </w:p>
    <w:p w:rsidR="000E5AE9" w:rsidRPr="00542E87" w:rsidRDefault="000E5AE9" w:rsidP="000E5AE9">
      <w:pPr>
        <w:autoSpaceDE w:val="0"/>
        <w:autoSpaceDN w:val="0"/>
        <w:adjustRightInd w:val="0"/>
        <w:ind w:left="180" w:firstLine="360"/>
        <w:jc w:val="both"/>
      </w:pPr>
      <w:r w:rsidRPr="00542E87">
        <w:t>в) участие в организирана престъпна група по чл. 321 и 321а от Наказателния кодекс;</w:t>
      </w:r>
    </w:p>
    <w:p w:rsidR="000E5AE9" w:rsidRPr="00542E87" w:rsidRDefault="000E5AE9" w:rsidP="000E5AE9">
      <w:pPr>
        <w:autoSpaceDE w:val="0"/>
        <w:autoSpaceDN w:val="0"/>
        <w:adjustRightInd w:val="0"/>
        <w:ind w:left="180" w:firstLine="360"/>
        <w:jc w:val="both"/>
      </w:pPr>
      <w:r w:rsidRPr="00542E87">
        <w:t>г) престъпление против собствеността по чл. 194 - 217 от Наказателния кодекс;</w:t>
      </w:r>
    </w:p>
    <w:p w:rsidR="000E5AE9" w:rsidRPr="00542E87" w:rsidRDefault="000E5AE9" w:rsidP="000E5AE9">
      <w:pPr>
        <w:autoSpaceDE w:val="0"/>
        <w:autoSpaceDN w:val="0"/>
        <w:adjustRightInd w:val="0"/>
        <w:ind w:left="180" w:firstLine="360"/>
        <w:jc w:val="both"/>
      </w:pPr>
      <w:r w:rsidRPr="00542E87">
        <w:t>д) престъпление против стопанството по чл. 219 - 252 от Наказателния кодекс;</w:t>
      </w:r>
    </w:p>
    <w:p w:rsidR="000E5AE9" w:rsidRPr="00542E87" w:rsidRDefault="000E5AE9" w:rsidP="000E5AE9">
      <w:pPr>
        <w:autoSpaceDE w:val="0"/>
        <w:autoSpaceDN w:val="0"/>
        <w:adjustRightInd w:val="0"/>
        <w:ind w:left="360"/>
        <w:jc w:val="both"/>
      </w:pPr>
      <w:r w:rsidRPr="00542E87">
        <w:t>2. Участникът, когото представлявам/е:</w:t>
      </w:r>
    </w:p>
    <w:p w:rsidR="000E5AE9" w:rsidRPr="00542E87" w:rsidRDefault="000E5AE9" w:rsidP="000E5AE9">
      <w:pPr>
        <w:autoSpaceDE w:val="0"/>
        <w:autoSpaceDN w:val="0"/>
        <w:adjustRightInd w:val="0"/>
        <w:ind w:left="180" w:firstLine="360"/>
        <w:jc w:val="both"/>
      </w:pPr>
      <w:r w:rsidRPr="00542E87">
        <w:t>а) не е обявен в несъстоятелност;</w:t>
      </w:r>
    </w:p>
    <w:p w:rsidR="000E5AE9" w:rsidRPr="00542E87" w:rsidRDefault="000E5AE9" w:rsidP="000E5AE9">
      <w:pPr>
        <w:autoSpaceDE w:val="0"/>
        <w:autoSpaceDN w:val="0"/>
        <w:adjustRightInd w:val="0"/>
        <w:ind w:firstLine="540"/>
        <w:jc w:val="both"/>
      </w:pPr>
      <w:r w:rsidRPr="00542E87">
        <w:t>б) не е в производство по ликвидация или в подобна процедура съгласно националните закони и подзаконови актове;</w:t>
      </w:r>
    </w:p>
    <w:p w:rsidR="000E5AE9" w:rsidRPr="00542E87" w:rsidRDefault="000E5AE9" w:rsidP="000E5AE9">
      <w:pPr>
        <w:autoSpaceDE w:val="0"/>
        <w:autoSpaceDN w:val="0"/>
        <w:adjustRightInd w:val="0"/>
        <w:ind w:firstLine="540"/>
        <w:jc w:val="both"/>
      </w:pPr>
      <w:r w:rsidRPr="00542E87">
        <w:t>в)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а ако има такива задължения - допуснато е разсрочване или отсрочване на задълженията; няма задължения за данъци и вноски за социално осигуряване съгласно законодателството на държавата, в която е установен;</w:t>
      </w:r>
    </w:p>
    <w:p w:rsidR="000E5AE9" w:rsidRPr="00542E87" w:rsidRDefault="000E5AE9" w:rsidP="000E5AE9">
      <w:pPr>
        <w:numPr>
          <w:ilvl w:val="0"/>
          <w:numId w:val="1"/>
        </w:numPr>
        <w:autoSpaceDE w:val="0"/>
        <w:autoSpaceDN w:val="0"/>
        <w:adjustRightInd w:val="0"/>
        <w:ind w:firstLine="426"/>
        <w:jc w:val="both"/>
      </w:pPr>
      <w:r w:rsidRPr="00542E87">
        <w:t>Участникът, когото представлявам/е не е в производство за обявяване в несъстоятелност и не е сключил извън съдебно споразумение с кредиторите по смисъла на чл. 740 от Търговския закон и не се намира в подобна процедура съгласно националните закони и подзаконови актове, нито дейността му е под разпореждане на съда, нито е преустановило дейността си;</w:t>
      </w:r>
    </w:p>
    <w:p w:rsidR="000E5AE9" w:rsidRPr="00542E87" w:rsidRDefault="000E5AE9" w:rsidP="000E5AE9">
      <w:pPr>
        <w:numPr>
          <w:ilvl w:val="0"/>
          <w:numId w:val="1"/>
        </w:numPr>
        <w:autoSpaceDE w:val="0"/>
        <w:autoSpaceDN w:val="0"/>
        <w:adjustRightInd w:val="0"/>
        <w:ind w:firstLine="426"/>
        <w:jc w:val="both"/>
      </w:pPr>
      <w:r w:rsidRPr="00542E87">
        <w:t>Не съм свързано лице по смисъла на § 1, т. 23а от Допълнителните разпоредби на Закона за обществените поръчки с ВЪЗЛОЖИТЕЛЯ или със служители на ръководна длъжност в неговата организация.</w:t>
      </w:r>
    </w:p>
    <w:p w:rsidR="000E5AE9" w:rsidRPr="00542E87" w:rsidRDefault="000E5AE9" w:rsidP="000E5AE9">
      <w:pPr>
        <w:numPr>
          <w:ilvl w:val="0"/>
          <w:numId w:val="1"/>
        </w:numPr>
        <w:autoSpaceDE w:val="0"/>
        <w:autoSpaceDN w:val="0"/>
        <w:adjustRightInd w:val="0"/>
        <w:ind w:firstLine="426"/>
        <w:jc w:val="both"/>
      </w:pPr>
      <w:r w:rsidRPr="00542E87">
        <w:lastRenderedPageBreak/>
        <w:t xml:space="preserve">Не съм сключил договор с лице по </w:t>
      </w:r>
      <w:hyperlink r:id="rId8" w:history="1">
        <w:r w:rsidRPr="00542E87">
          <w:rPr>
            <w:color w:val="0000FF"/>
            <w:u w:val="single"/>
          </w:rPr>
          <w:t>чл. 21</w:t>
        </w:r>
      </w:hyperlink>
      <w:r w:rsidRPr="00542E87">
        <w:t xml:space="preserve"> или чл. </w:t>
      </w:r>
      <w:hyperlink r:id="rId9" w:history="1">
        <w:r w:rsidRPr="00542E87">
          <w:rPr>
            <w:color w:val="0000FF"/>
            <w:u w:val="single"/>
          </w:rPr>
          <w:t>22</w:t>
        </w:r>
      </w:hyperlink>
      <w:r w:rsidRPr="00542E87">
        <w:t xml:space="preserve"> от Закона за предотвратяване и установяване на конфликт на интереси.</w:t>
      </w:r>
    </w:p>
    <w:p w:rsidR="000E5AE9" w:rsidRPr="00542E87" w:rsidRDefault="000E5AE9" w:rsidP="000E5AE9">
      <w:pPr>
        <w:autoSpaceDE w:val="0"/>
        <w:autoSpaceDN w:val="0"/>
        <w:adjustRightInd w:val="0"/>
        <w:ind w:left="426"/>
        <w:jc w:val="both"/>
      </w:pPr>
    </w:p>
    <w:p w:rsidR="000E5AE9" w:rsidRPr="00542E87" w:rsidRDefault="000E5AE9" w:rsidP="000E5AE9">
      <w:pPr>
        <w:autoSpaceDE w:val="0"/>
        <w:autoSpaceDN w:val="0"/>
        <w:adjustRightInd w:val="0"/>
        <w:jc w:val="both"/>
      </w:pPr>
    </w:p>
    <w:p w:rsidR="000E5AE9" w:rsidRPr="00542E87" w:rsidRDefault="000E5AE9" w:rsidP="000E5AE9">
      <w:pPr>
        <w:suppressAutoHyphens/>
        <w:autoSpaceDE w:val="0"/>
        <w:autoSpaceDN w:val="0"/>
        <w:adjustRightInd w:val="0"/>
        <w:ind w:firstLine="426"/>
        <w:jc w:val="both"/>
      </w:pPr>
      <w:r w:rsidRPr="00542E87">
        <w:t>Публичните регистри, в които се съдържа информация за обстоятелствата по точки…….… от декларацията са:</w:t>
      </w:r>
    </w:p>
    <w:p w:rsidR="000E5AE9" w:rsidRPr="00542E87" w:rsidRDefault="000E5AE9" w:rsidP="000E5AE9">
      <w:pPr>
        <w:suppressAutoHyphens/>
        <w:autoSpaceDE w:val="0"/>
        <w:autoSpaceDN w:val="0"/>
        <w:adjustRightInd w:val="0"/>
        <w:jc w:val="both"/>
      </w:pPr>
      <w:r w:rsidRPr="00542E87">
        <w:t xml:space="preserve">………………………………………………………………………………………………… </w:t>
      </w:r>
    </w:p>
    <w:p w:rsidR="000E5AE9" w:rsidRPr="00542E87" w:rsidRDefault="000E5AE9" w:rsidP="000E5AE9">
      <w:pPr>
        <w:suppressAutoHyphens/>
        <w:autoSpaceDE w:val="0"/>
        <w:autoSpaceDN w:val="0"/>
        <w:adjustRightInd w:val="0"/>
        <w:ind w:firstLine="426"/>
        <w:jc w:val="both"/>
      </w:pPr>
      <w:r w:rsidRPr="00542E87">
        <w:rPr>
          <w:i/>
          <w:iCs/>
        </w:rPr>
        <w:t>(посочва се дали е налице публичен регистър, в който се съдържат декларираните обстоятелства и кой е той, ако има такъв</w:t>
      </w:r>
      <w:r w:rsidRPr="00542E87">
        <w:t>);</w:t>
      </w:r>
    </w:p>
    <w:p w:rsidR="000E5AE9" w:rsidRPr="00542E87" w:rsidRDefault="000E5AE9" w:rsidP="000E5AE9">
      <w:pPr>
        <w:autoSpaceDE w:val="0"/>
        <w:autoSpaceDN w:val="0"/>
        <w:adjustRightInd w:val="0"/>
        <w:jc w:val="both"/>
        <w:rPr>
          <w:color w:val="0070C0"/>
        </w:rPr>
      </w:pPr>
    </w:p>
    <w:p w:rsidR="000E5AE9" w:rsidRPr="00542E87" w:rsidRDefault="000E5AE9" w:rsidP="000E5AE9">
      <w:pPr>
        <w:autoSpaceDE w:val="0"/>
        <w:autoSpaceDN w:val="0"/>
        <w:adjustRightInd w:val="0"/>
        <w:ind w:firstLine="426"/>
        <w:jc w:val="both"/>
      </w:pPr>
      <w:r w:rsidRPr="00542E87">
        <w:t xml:space="preserve">Декларирам/е, че информация за обстоятелствата по точки……...… от декларацията, се предоставят служебно на възложителя, от следните компетентни органи:…………………………………………………. ………………………………………………………………………………………………… </w:t>
      </w:r>
    </w:p>
    <w:p w:rsidR="000E5AE9" w:rsidRPr="00542E87" w:rsidRDefault="000E5AE9" w:rsidP="000E5AE9">
      <w:pPr>
        <w:autoSpaceDE w:val="0"/>
        <w:autoSpaceDN w:val="0"/>
        <w:adjustRightInd w:val="0"/>
        <w:ind w:firstLine="426"/>
        <w:jc w:val="both"/>
      </w:pPr>
      <w:r w:rsidRPr="00542E87">
        <w:t>(</w:t>
      </w:r>
      <w:r w:rsidRPr="00542E87">
        <w:rPr>
          <w:i/>
          <w:iCs/>
        </w:rPr>
        <w:t>посочва се компетентен орган, ако е налице такъв, който съгласно законодателството на държавата, в която кандидатът или участникът е установен, е длъжен служебно да предостави тази информация за тези обстоятелства на възложителя</w:t>
      </w:r>
      <w:r w:rsidRPr="00542E87">
        <w:t>).</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ind w:firstLine="426"/>
        <w:jc w:val="both"/>
      </w:pPr>
      <w:r w:rsidRPr="00542E87">
        <w:t>Декларирам/е, че ако участникът, когото представлявам/е бъде избран за Изпълнител на обществената поръчка, при подписване на договора за обществената поръчка ще представя/им документи от съответните компетентни органи за удостоверяване липсата на обстоятелствата от настоящата декларация, в случай, че е неприложим чл. 47, ал. 10 от ЗОП.</w:t>
      </w:r>
    </w:p>
    <w:p w:rsidR="000E5AE9" w:rsidRPr="00542E87" w:rsidRDefault="000E5AE9" w:rsidP="000E5AE9">
      <w:pPr>
        <w:autoSpaceDE w:val="0"/>
        <w:autoSpaceDN w:val="0"/>
        <w:adjustRightInd w:val="0"/>
        <w:ind w:firstLine="426"/>
        <w:jc w:val="both"/>
      </w:pPr>
    </w:p>
    <w:p w:rsidR="000E5AE9" w:rsidRPr="00542E87" w:rsidRDefault="000E5AE9" w:rsidP="000E5AE9">
      <w:pPr>
        <w:autoSpaceDE w:val="0"/>
        <w:autoSpaceDN w:val="0"/>
        <w:adjustRightInd w:val="0"/>
        <w:ind w:firstLine="426"/>
        <w:jc w:val="both"/>
      </w:pPr>
      <w:r w:rsidRPr="00542E87">
        <w:t>Известно ми/ни е, че за посочване на неверни данни нося/носим наказателна отговорност по чл. 313 от Наказателния кодекс.</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r w:rsidRPr="00542E87">
        <w:t>Дата: ……….... 2015 г.                                                    Декларатор: ……………….</w:t>
      </w:r>
    </w:p>
    <w:p w:rsidR="000E5AE9" w:rsidRPr="00542E87" w:rsidRDefault="000E5AE9" w:rsidP="000E5AE9">
      <w:pPr>
        <w:autoSpaceDE w:val="0"/>
        <w:autoSpaceDN w:val="0"/>
        <w:adjustRightInd w:val="0"/>
        <w:ind w:left="6372"/>
      </w:pPr>
      <w:r w:rsidRPr="00542E87">
        <w:br w:type="page"/>
      </w:r>
    </w:p>
    <w:p w:rsidR="000E5AE9" w:rsidRPr="00542E87" w:rsidRDefault="000E5AE9" w:rsidP="000E5AE9">
      <w:pPr>
        <w:autoSpaceDE w:val="0"/>
        <w:autoSpaceDN w:val="0"/>
        <w:adjustRightInd w:val="0"/>
        <w:jc w:val="right"/>
        <w:rPr>
          <w:i/>
          <w:iCs/>
        </w:rPr>
      </w:pPr>
      <w:r w:rsidRPr="00542E87">
        <w:rPr>
          <w:i/>
          <w:iCs/>
        </w:rPr>
        <w:lastRenderedPageBreak/>
        <w:t>Образец 2</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autoSpaceDE w:val="0"/>
        <w:autoSpaceDN w:val="0"/>
        <w:adjustRightInd w:val="0"/>
        <w:jc w:val="both"/>
        <w:rPr>
          <w:b/>
        </w:rPr>
      </w:pPr>
    </w:p>
    <w:p w:rsidR="000E5AE9" w:rsidRPr="00542E87" w:rsidRDefault="000E5AE9" w:rsidP="000E5AE9">
      <w:pPr>
        <w:pStyle w:val="Default"/>
        <w:jc w:val="center"/>
        <w:rPr>
          <w:b/>
          <w:bCs/>
        </w:rPr>
      </w:pPr>
      <w:r w:rsidRPr="00542E87">
        <w:rPr>
          <w:b/>
          <w:bCs/>
        </w:rPr>
        <w:t>Д Е К Л А Р А Ц И Я - СПИСЪК</w:t>
      </w:r>
    </w:p>
    <w:p w:rsidR="000E5AE9" w:rsidRPr="00542E87" w:rsidRDefault="000E5AE9" w:rsidP="000E5AE9">
      <w:pPr>
        <w:pStyle w:val="Default"/>
        <w:jc w:val="center"/>
      </w:pPr>
      <w:r w:rsidRPr="00542E87">
        <w:t xml:space="preserve">Списък на строителство, сходно или еднакво с предмета на настоящата поръчка и изпълнено от участника през последните </w:t>
      </w:r>
      <w:r w:rsidRPr="00542E87">
        <w:rPr>
          <w:b/>
        </w:rPr>
        <w:t>пет години</w:t>
      </w:r>
      <w:r w:rsidRPr="00542E87">
        <w:t xml:space="preserve">, считано от датата на подаване </w:t>
      </w:r>
    </w:p>
    <w:p w:rsidR="000E5AE9" w:rsidRPr="00542E87" w:rsidRDefault="000E5AE9" w:rsidP="000E5AE9">
      <w:pPr>
        <w:pStyle w:val="Default"/>
        <w:jc w:val="center"/>
        <w:rPr>
          <w:color w:val="auto"/>
        </w:rPr>
      </w:pPr>
      <w:r w:rsidRPr="00542E87">
        <w:t xml:space="preserve">на офертата – чл. 51, </w:t>
      </w:r>
      <w:r w:rsidRPr="00542E87">
        <w:rPr>
          <w:color w:val="auto"/>
        </w:rPr>
        <w:t>ал. 1, т. 2 от ЗОП</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ind w:left="708" w:firstLine="708"/>
        <w:jc w:val="both"/>
        <w:rPr>
          <w:vertAlign w:val="superscript"/>
        </w:rPr>
      </w:pPr>
      <w:r w:rsidRPr="00542E87">
        <w:rPr>
          <w:vertAlign w:val="superscript"/>
        </w:rPr>
        <w:t>(участник)</w:t>
      </w:r>
    </w:p>
    <w:p w:rsidR="000E5AE9" w:rsidRPr="00542E87" w:rsidRDefault="000E5AE9" w:rsidP="000E5AE9">
      <w:pPr>
        <w:pStyle w:val="Default"/>
        <w:jc w:val="both"/>
      </w:pPr>
    </w:p>
    <w:p w:rsidR="000E5AE9" w:rsidRPr="00542E87" w:rsidRDefault="000E5AE9" w:rsidP="000E5AE9">
      <w:pPr>
        <w:widowControl w:val="0"/>
        <w:autoSpaceDE w:val="0"/>
        <w:autoSpaceDN w:val="0"/>
        <w:adjustRightInd w:val="0"/>
        <w:jc w:val="center"/>
        <w:rPr>
          <w:b/>
        </w:rPr>
      </w:pPr>
      <w:r w:rsidRPr="00542E87">
        <w:rPr>
          <w:b/>
        </w:rPr>
        <w:t>ДЕКЛАРИРАМ</w:t>
      </w:r>
      <w:r w:rsidRPr="00542E87" w:rsidDel="00A300AD">
        <w:rPr>
          <w:b/>
        </w:rPr>
        <w:t xml:space="preserve"> </w:t>
      </w:r>
    </w:p>
    <w:p w:rsidR="000E5AE9" w:rsidRPr="00542E87" w:rsidRDefault="000E5AE9" w:rsidP="000E5AE9">
      <w:pPr>
        <w:widowControl w:val="0"/>
        <w:autoSpaceDE w:val="0"/>
        <w:autoSpaceDN w:val="0"/>
        <w:adjustRightInd w:val="0"/>
        <w:jc w:val="center"/>
      </w:pPr>
      <w:r w:rsidRPr="00542E87">
        <w:t>следния Списък</w:t>
      </w:r>
      <w:r w:rsidRPr="00542E87">
        <w:rPr>
          <w:rStyle w:val="FootnoteReference"/>
        </w:rPr>
        <w:footnoteReference w:id="1"/>
      </w:r>
      <w:r w:rsidRPr="00542E87">
        <w:t xml:space="preserve"> на строителство, сходно или еднакво с предмета на настоящата поръчка и изпълнени от участника през последните </w:t>
      </w:r>
      <w:r w:rsidRPr="00542E87">
        <w:rPr>
          <w:b/>
        </w:rPr>
        <w:t>пет години</w:t>
      </w:r>
      <w:r w:rsidRPr="00542E87">
        <w:t>, считано от датата на подаване на офертата:</w:t>
      </w:r>
    </w:p>
    <w:p w:rsidR="000E5AE9" w:rsidRPr="00542E87" w:rsidRDefault="000E5AE9" w:rsidP="000E5AE9">
      <w:pPr>
        <w:widowControl w:val="0"/>
        <w:autoSpaceDE w:val="0"/>
        <w:autoSpaceDN w:val="0"/>
        <w:adjustRightInd w:val="0"/>
        <w:jc w:val="center"/>
      </w:pPr>
    </w:p>
    <w:p w:rsidR="000E5AE9" w:rsidRPr="00542E87" w:rsidRDefault="000E5AE9" w:rsidP="000E5AE9">
      <w:pPr>
        <w:widowControl w:val="0"/>
        <w:autoSpaceDE w:val="0"/>
        <w:autoSpaceDN w:val="0"/>
        <w:adjustRightInd w:val="0"/>
        <w:jc w:val="center"/>
      </w:pPr>
    </w:p>
    <w:p w:rsidR="000E5AE9" w:rsidRPr="00542E87" w:rsidRDefault="000E5AE9" w:rsidP="000E5AE9">
      <w:pPr>
        <w:widowControl w:val="0"/>
        <w:autoSpaceDE w:val="0"/>
        <w:autoSpaceDN w:val="0"/>
        <w:adjustRightInd w:val="0"/>
        <w:jc w:val="center"/>
      </w:pPr>
    </w:p>
    <w:tbl>
      <w:tblPr>
        <w:tblW w:w="9781" w:type="dxa"/>
        <w:tblInd w:w="108" w:type="dxa"/>
        <w:tblBorders>
          <w:top w:val="nil"/>
          <w:left w:val="nil"/>
          <w:bottom w:val="nil"/>
          <w:right w:val="nil"/>
        </w:tblBorders>
        <w:tblLook w:val="0000"/>
      </w:tblPr>
      <w:tblGrid>
        <w:gridCol w:w="2984"/>
        <w:gridCol w:w="1904"/>
        <w:gridCol w:w="2715"/>
        <w:gridCol w:w="2178"/>
      </w:tblGrid>
      <w:tr w:rsidR="000E5AE9" w:rsidRPr="00542E87" w:rsidTr="00DC6313">
        <w:trPr>
          <w:trHeight w:val="757"/>
        </w:trPr>
        <w:tc>
          <w:tcPr>
            <w:tcW w:w="2984" w:type="dxa"/>
            <w:tcBorders>
              <w:top w:val="single" w:sz="8" w:space="0" w:color="000000"/>
              <w:left w:val="single" w:sz="8" w:space="0" w:color="000000"/>
              <w:bottom w:val="single" w:sz="8" w:space="0" w:color="000000"/>
              <w:right w:val="single" w:sz="8" w:space="0" w:color="000000"/>
            </w:tcBorders>
            <w:vAlign w:val="center"/>
          </w:tcPr>
          <w:p w:rsidR="000E5AE9" w:rsidRPr="00542E87" w:rsidRDefault="000E5AE9" w:rsidP="00DC6313">
            <w:pPr>
              <w:pStyle w:val="Default"/>
              <w:jc w:val="center"/>
              <w:rPr>
                <w:b/>
                <w:bCs/>
              </w:rPr>
            </w:pPr>
            <w:r w:rsidRPr="00542E87">
              <w:t xml:space="preserve"> </w:t>
            </w:r>
          </w:p>
          <w:p w:rsidR="000E5AE9" w:rsidRPr="00542E87" w:rsidRDefault="000E5AE9" w:rsidP="00DC6313">
            <w:pPr>
              <w:pStyle w:val="Default"/>
              <w:jc w:val="center"/>
              <w:rPr>
                <w:b/>
              </w:rPr>
            </w:pPr>
            <w:r w:rsidRPr="00542E87">
              <w:rPr>
                <w:b/>
                <w:bCs/>
              </w:rPr>
              <w:t>Строителство</w:t>
            </w:r>
          </w:p>
        </w:tc>
        <w:tc>
          <w:tcPr>
            <w:tcW w:w="1904" w:type="dxa"/>
            <w:tcBorders>
              <w:top w:val="single" w:sz="8" w:space="0" w:color="000000"/>
              <w:left w:val="single" w:sz="8" w:space="0" w:color="000000"/>
              <w:bottom w:val="single" w:sz="8" w:space="0" w:color="000000"/>
              <w:right w:val="single" w:sz="8" w:space="0" w:color="000000"/>
            </w:tcBorders>
            <w:vAlign w:val="center"/>
          </w:tcPr>
          <w:p w:rsidR="000E5AE9" w:rsidRPr="00542E87" w:rsidRDefault="000E5AE9" w:rsidP="00DC6313">
            <w:pPr>
              <w:pStyle w:val="Default"/>
              <w:jc w:val="center"/>
              <w:rPr>
                <w:b/>
              </w:rPr>
            </w:pPr>
          </w:p>
          <w:p w:rsidR="000E5AE9" w:rsidRPr="00542E87" w:rsidRDefault="000E5AE9" w:rsidP="00DC6313">
            <w:pPr>
              <w:pStyle w:val="Default"/>
              <w:jc w:val="center"/>
              <w:rPr>
                <w:b/>
              </w:rPr>
            </w:pPr>
            <w:r w:rsidRPr="00542E87">
              <w:rPr>
                <w:b/>
              </w:rPr>
              <w:t>Стойност на строителството</w:t>
            </w:r>
          </w:p>
        </w:tc>
        <w:tc>
          <w:tcPr>
            <w:tcW w:w="2715" w:type="dxa"/>
            <w:tcBorders>
              <w:top w:val="single" w:sz="8" w:space="0" w:color="000000"/>
              <w:left w:val="single" w:sz="8" w:space="0" w:color="000000"/>
              <w:bottom w:val="single" w:sz="8" w:space="0" w:color="000000"/>
              <w:right w:val="single" w:sz="8" w:space="0" w:color="000000"/>
            </w:tcBorders>
            <w:vAlign w:val="center"/>
          </w:tcPr>
          <w:p w:rsidR="000E5AE9" w:rsidRPr="00542E87" w:rsidRDefault="000E5AE9" w:rsidP="00DC6313">
            <w:pPr>
              <w:pStyle w:val="Default"/>
              <w:jc w:val="center"/>
              <w:rPr>
                <w:b/>
              </w:rPr>
            </w:pPr>
          </w:p>
          <w:p w:rsidR="000E5AE9" w:rsidRPr="00542E87" w:rsidRDefault="000E5AE9" w:rsidP="00DC6313">
            <w:pPr>
              <w:pStyle w:val="Default"/>
              <w:jc w:val="center"/>
              <w:rPr>
                <w:b/>
              </w:rPr>
            </w:pPr>
            <w:r w:rsidRPr="00542E87">
              <w:rPr>
                <w:b/>
              </w:rPr>
              <w:t>Получател</w:t>
            </w:r>
          </w:p>
        </w:tc>
        <w:tc>
          <w:tcPr>
            <w:tcW w:w="2178" w:type="dxa"/>
            <w:tcBorders>
              <w:top w:val="single" w:sz="8" w:space="0" w:color="000000"/>
              <w:left w:val="single" w:sz="8" w:space="0" w:color="000000"/>
              <w:bottom w:val="single" w:sz="8" w:space="0" w:color="000000"/>
              <w:right w:val="single" w:sz="8" w:space="0" w:color="000000"/>
            </w:tcBorders>
            <w:vAlign w:val="center"/>
          </w:tcPr>
          <w:p w:rsidR="000E5AE9" w:rsidRPr="00542E87" w:rsidRDefault="000E5AE9" w:rsidP="00DC6313">
            <w:pPr>
              <w:pStyle w:val="Default"/>
              <w:jc w:val="center"/>
              <w:rPr>
                <w:b/>
              </w:rPr>
            </w:pPr>
            <w:r w:rsidRPr="00542E87">
              <w:rPr>
                <w:b/>
              </w:rPr>
              <w:t>Срок на изпълнение</w:t>
            </w:r>
          </w:p>
          <w:p w:rsidR="000E5AE9" w:rsidRPr="00542E87" w:rsidRDefault="000E5AE9" w:rsidP="00DC6313">
            <w:pPr>
              <w:pStyle w:val="Default"/>
              <w:jc w:val="center"/>
              <w:rPr>
                <w:b/>
              </w:rPr>
            </w:pPr>
            <w:r w:rsidRPr="00542E87">
              <w:rPr>
                <w:b/>
              </w:rPr>
              <w:t>(дати)</w:t>
            </w:r>
          </w:p>
        </w:tc>
      </w:tr>
      <w:tr w:rsidR="000E5AE9" w:rsidRPr="00542E87" w:rsidTr="00DC6313">
        <w:trPr>
          <w:trHeight w:val="249"/>
        </w:trPr>
        <w:tc>
          <w:tcPr>
            <w:tcW w:w="2984" w:type="dxa"/>
            <w:tcBorders>
              <w:top w:val="single" w:sz="8" w:space="0" w:color="000000"/>
              <w:left w:val="single" w:sz="8" w:space="0" w:color="000000"/>
              <w:bottom w:val="single" w:sz="8" w:space="0" w:color="000000"/>
              <w:right w:val="single" w:sz="8" w:space="0" w:color="000000"/>
            </w:tcBorders>
          </w:tcPr>
          <w:p w:rsidR="000E5AE9" w:rsidRPr="00542E87" w:rsidRDefault="000E5AE9" w:rsidP="00DC6313">
            <w:pPr>
              <w:pStyle w:val="Default"/>
              <w:jc w:val="both"/>
              <w:rPr>
                <w:b/>
                <w:bCs/>
              </w:rPr>
            </w:pPr>
          </w:p>
        </w:tc>
        <w:tc>
          <w:tcPr>
            <w:tcW w:w="1904" w:type="dxa"/>
            <w:tcBorders>
              <w:top w:val="single" w:sz="8" w:space="0" w:color="000000"/>
              <w:left w:val="single" w:sz="8" w:space="0" w:color="000000"/>
              <w:bottom w:val="single" w:sz="8" w:space="0" w:color="000000"/>
              <w:right w:val="single" w:sz="8" w:space="0" w:color="000000"/>
            </w:tcBorders>
          </w:tcPr>
          <w:p w:rsidR="000E5AE9" w:rsidRPr="00542E87" w:rsidRDefault="000E5AE9" w:rsidP="00DC6313">
            <w:pPr>
              <w:jc w:val="center"/>
            </w:pPr>
          </w:p>
        </w:tc>
        <w:tc>
          <w:tcPr>
            <w:tcW w:w="2715" w:type="dxa"/>
            <w:tcBorders>
              <w:top w:val="single" w:sz="8" w:space="0" w:color="000000"/>
              <w:left w:val="single" w:sz="8" w:space="0" w:color="000000"/>
              <w:bottom w:val="single" w:sz="8" w:space="0" w:color="000000"/>
              <w:right w:val="single" w:sz="8" w:space="0" w:color="000000"/>
            </w:tcBorders>
          </w:tcPr>
          <w:p w:rsidR="000E5AE9" w:rsidRPr="00542E87" w:rsidRDefault="000E5AE9" w:rsidP="00DC6313">
            <w:pPr>
              <w:jc w:val="center"/>
            </w:pPr>
          </w:p>
        </w:tc>
        <w:tc>
          <w:tcPr>
            <w:tcW w:w="2178" w:type="dxa"/>
            <w:tcBorders>
              <w:top w:val="single" w:sz="8" w:space="0" w:color="000000"/>
              <w:left w:val="single" w:sz="8" w:space="0" w:color="000000"/>
              <w:bottom w:val="single" w:sz="8" w:space="0" w:color="000000"/>
              <w:right w:val="single" w:sz="8" w:space="0" w:color="000000"/>
            </w:tcBorders>
          </w:tcPr>
          <w:p w:rsidR="000E5AE9" w:rsidRPr="00542E87" w:rsidRDefault="000E5AE9" w:rsidP="00DC6313">
            <w:pPr>
              <w:jc w:val="center"/>
            </w:pPr>
          </w:p>
        </w:tc>
      </w:tr>
      <w:tr w:rsidR="000E5AE9" w:rsidRPr="00542E87" w:rsidTr="00DC6313">
        <w:trPr>
          <w:trHeight w:val="325"/>
        </w:trPr>
        <w:tc>
          <w:tcPr>
            <w:tcW w:w="2984" w:type="dxa"/>
            <w:tcBorders>
              <w:top w:val="single" w:sz="8" w:space="0" w:color="000000"/>
              <w:left w:val="single" w:sz="8" w:space="0" w:color="000000"/>
              <w:bottom w:val="single" w:sz="8" w:space="0" w:color="000000"/>
              <w:right w:val="single" w:sz="8" w:space="0" w:color="000000"/>
            </w:tcBorders>
          </w:tcPr>
          <w:p w:rsidR="000E5AE9" w:rsidRPr="00542E87" w:rsidRDefault="000E5AE9" w:rsidP="00DC6313">
            <w:pPr>
              <w:pStyle w:val="Default"/>
              <w:jc w:val="both"/>
              <w:rPr>
                <w:b/>
                <w:bCs/>
              </w:rPr>
            </w:pPr>
          </w:p>
        </w:tc>
        <w:tc>
          <w:tcPr>
            <w:tcW w:w="1904" w:type="dxa"/>
            <w:tcBorders>
              <w:top w:val="single" w:sz="8" w:space="0" w:color="000000"/>
              <w:left w:val="single" w:sz="8" w:space="0" w:color="000000"/>
              <w:bottom w:val="single" w:sz="8" w:space="0" w:color="000000"/>
              <w:right w:val="single" w:sz="8" w:space="0" w:color="000000"/>
            </w:tcBorders>
          </w:tcPr>
          <w:p w:rsidR="000E5AE9" w:rsidRPr="00542E87" w:rsidRDefault="000E5AE9" w:rsidP="00DC6313">
            <w:pPr>
              <w:pStyle w:val="Default"/>
              <w:jc w:val="both"/>
              <w:rPr>
                <w:b/>
                <w:bCs/>
              </w:rPr>
            </w:pPr>
          </w:p>
        </w:tc>
        <w:tc>
          <w:tcPr>
            <w:tcW w:w="2715" w:type="dxa"/>
            <w:tcBorders>
              <w:top w:val="single" w:sz="8" w:space="0" w:color="000000"/>
              <w:left w:val="single" w:sz="8" w:space="0" w:color="000000"/>
              <w:bottom w:val="single" w:sz="8" w:space="0" w:color="000000"/>
              <w:right w:val="single" w:sz="8" w:space="0" w:color="000000"/>
            </w:tcBorders>
          </w:tcPr>
          <w:p w:rsidR="000E5AE9" w:rsidRPr="00542E87" w:rsidRDefault="000E5AE9" w:rsidP="00DC6313">
            <w:pPr>
              <w:pStyle w:val="Default"/>
              <w:jc w:val="both"/>
              <w:rPr>
                <w:b/>
                <w:bCs/>
              </w:rPr>
            </w:pPr>
          </w:p>
        </w:tc>
        <w:tc>
          <w:tcPr>
            <w:tcW w:w="2178" w:type="dxa"/>
            <w:tcBorders>
              <w:top w:val="single" w:sz="8" w:space="0" w:color="000000"/>
              <w:left w:val="single" w:sz="8" w:space="0" w:color="000000"/>
              <w:bottom w:val="single" w:sz="8" w:space="0" w:color="000000"/>
              <w:right w:val="single" w:sz="8" w:space="0" w:color="000000"/>
            </w:tcBorders>
          </w:tcPr>
          <w:p w:rsidR="000E5AE9" w:rsidRPr="00542E87" w:rsidRDefault="000E5AE9" w:rsidP="00DC6313">
            <w:pPr>
              <w:pStyle w:val="Default"/>
              <w:jc w:val="both"/>
              <w:rPr>
                <w:b/>
                <w:bCs/>
              </w:rPr>
            </w:pPr>
          </w:p>
        </w:tc>
      </w:tr>
    </w:tbl>
    <w:p w:rsidR="000E5AE9" w:rsidRPr="00542E87" w:rsidRDefault="000E5AE9" w:rsidP="000E5AE9">
      <w:pPr>
        <w:jc w:val="both"/>
      </w:pPr>
    </w:p>
    <w:p w:rsidR="000E5AE9" w:rsidRPr="00542E87" w:rsidRDefault="000E5AE9" w:rsidP="000E5AE9">
      <w:pPr>
        <w:jc w:val="both"/>
      </w:pPr>
      <w:r w:rsidRPr="00542E87">
        <w:t xml:space="preserve"> Известна ми е отговорността по чл. 313 от Наказателния кодекс за посочване на неверни данни.</w:t>
      </w:r>
    </w:p>
    <w:p w:rsidR="000E5AE9" w:rsidRPr="00542E87" w:rsidRDefault="000E5AE9" w:rsidP="000E5AE9">
      <w:pPr>
        <w:jc w:val="both"/>
      </w:pPr>
    </w:p>
    <w:p w:rsidR="000E5AE9" w:rsidRPr="00542E87" w:rsidRDefault="000E5AE9" w:rsidP="000E5AE9">
      <w:pPr>
        <w:numPr>
          <w:ilvl w:val="0"/>
          <w:numId w:val="4"/>
        </w:numPr>
        <w:ind w:left="0"/>
        <w:jc w:val="both"/>
      </w:pPr>
      <w:r w:rsidRPr="00542E87">
        <w:t>Приложение: Доказателства</w:t>
      </w:r>
    </w:p>
    <w:p w:rsidR="000E5AE9" w:rsidRPr="00542E87" w:rsidRDefault="000E5AE9" w:rsidP="000E5AE9">
      <w:pPr>
        <w:pStyle w:val="Default"/>
        <w:ind w:firstLine="697"/>
        <w:jc w:val="both"/>
        <w:rPr>
          <w:color w:val="auto"/>
        </w:rPr>
      </w:pPr>
    </w:p>
    <w:p w:rsidR="000E5AE9" w:rsidRPr="00542E87" w:rsidRDefault="000E5AE9" w:rsidP="000E5AE9">
      <w:pPr>
        <w:pStyle w:val="Default"/>
        <w:ind w:firstLine="697"/>
        <w:jc w:val="both"/>
        <w:rPr>
          <w:color w:val="auto"/>
        </w:rPr>
      </w:pPr>
    </w:p>
    <w:p w:rsidR="000E5AE9" w:rsidRPr="00542E87" w:rsidRDefault="000E5AE9" w:rsidP="000E5AE9">
      <w:pPr>
        <w:pStyle w:val="Default"/>
        <w:ind w:firstLine="697"/>
        <w:jc w:val="both"/>
        <w:rPr>
          <w:color w:val="auto"/>
        </w:rPr>
      </w:pPr>
    </w:p>
    <w:p w:rsidR="000E5AE9" w:rsidRPr="00542E87" w:rsidRDefault="000E5AE9" w:rsidP="000E5AE9">
      <w:pPr>
        <w:pStyle w:val="Default"/>
        <w:ind w:firstLine="697"/>
        <w:jc w:val="both"/>
        <w:rPr>
          <w:color w:val="auto"/>
        </w:rPr>
      </w:pPr>
    </w:p>
    <w:p w:rsidR="000E5AE9" w:rsidRPr="00542E87" w:rsidRDefault="000E5AE9" w:rsidP="000E5AE9">
      <w:pPr>
        <w:pStyle w:val="Default"/>
        <w:ind w:firstLine="697"/>
        <w:jc w:val="both"/>
        <w:rPr>
          <w:color w:val="auto"/>
        </w:rPr>
      </w:pPr>
    </w:p>
    <w:p w:rsidR="000E5AE9" w:rsidRPr="00542E87" w:rsidRDefault="000E5AE9" w:rsidP="000E5AE9">
      <w:r w:rsidRPr="00542E87">
        <w:t>Дата: ……….... 2015 г.                                                    Декларатор: ……………….</w:t>
      </w:r>
    </w:p>
    <w:p w:rsidR="000E5AE9" w:rsidRPr="00542E87" w:rsidRDefault="000E5AE9" w:rsidP="000E5AE9">
      <w:pPr>
        <w:autoSpaceDE w:val="0"/>
        <w:autoSpaceDN w:val="0"/>
        <w:adjustRightInd w:val="0"/>
        <w:jc w:val="right"/>
        <w:rPr>
          <w:i/>
          <w:iCs/>
        </w:rPr>
      </w:pPr>
      <w:r w:rsidRPr="00542E87">
        <w:rPr>
          <w:rFonts w:eastAsia="Calibri"/>
          <w:b/>
        </w:rPr>
        <w:br w:type="page"/>
      </w:r>
      <w:r w:rsidRPr="00542E87">
        <w:rPr>
          <w:i/>
          <w:iCs/>
        </w:rPr>
        <w:lastRenderedPageBreak/>
        <w:t>Образец 3</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rPr>
          <w:rFonts w:eastAsia="Calibri"/>
          <w:b/>
        </w:rPr>
      </w:pPr>
    </w:p>
    <w:p w:rsidR="000E5AE9" w:rsidRPr="00542E87" w:rsidRDefault="000E5AE9" w:rsidP="000E5AE9">
      <w:pPr>
        <w:jc w:val="center"/>
        <w:rPr>
          <w:b/>
        </w:rPr>
      </w:pPr>
      <w:r w:rsidRPr="00542E87">
        <w:rPr>
          <w:b/>
        </w:rPr>
        <w:t>ДЕКЛАРАЦИЯ</w:t>
      </w:r>
    </w:p>
    <w:p w:rsidR="000E5AE9" w:rsidRPr="00542E87" w:rsidRDefault="000E5AE9" w:rsidP="000E5AE9">
      <w:pPr>
        <w:jc w:val="center"/>
      </w:pPr>
      <w:r w:rsidRPr="00542E87">
        <w:t xml:space="preserve">със списък на техническите лица, включително на тези, </w:t>
      </w:r>
    </w:p>
    <w:p w:rsidR="000E5AE9" w:rsidRPr="00542E87" w:rsidRDefault="000E5AE9" w:rsidP="000E5AE9">
      <w:pPr>
        <w:jc w:val="center"/>
      </w:pPr>
      <w:r w:rsidRPr="00542E87">
        <w:t>отговарящи за контрола на качеството</w:t>
      </w:r>
    </w:p>
    <w:p w:rsidR="000E5AE9" w:rsidRPr="00542E87" w:rsidRDefault="000E5AE9" w:rsidP="000E5AE9">
      <w:pPr>
        <w:jc w:val="cente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ind w:left="708" w:firstLine="708"/>
        <w:jc w:val="both"/>
        <w:rPr>
          <w:vertAlign w:val="superscript"/>
        </w:rPr>
      </w:pPr>
      <w:r w:rsidRPr="00542E87">
        <w:rPr>
          <w:vertAlign w:val="superscript"/>
        </w:rPr>
        <w:t>(участник)</w:t>
      </w:r>
    </w:p>
    <w:p w:rsidR="000E5AE9" w:rsidRPr="00542E87" w:rsidRDefault="000E5AE9" w:rsidP="000E5AE9">
      <w:pPr>
        <w:jc w:val="center"/>
      </w:pPr>
    </w:p>
    <w:p w:rsidR="000E5AE9" w:rsidRPr="00542E87" w:rsidRDefault="000E5AE9" w:rsidP="000E5AE9">
      <w:pPr>
        <w:ind w:firstLine="720"/>
        <w:jc w:val="center"/>
      </w:pPr>
      <w:r w:rsidRPr="00542E87">
        <w:t>ДЕКЛАРИРАМ, че:</w:t>
      </w:r>
    </w:p>
    <w:p w:rsidR="000E5AE9" w:rsidRPr="00542E87" w:rsidRDefault="000E5AE9" w:rsidP="000E5AE9">
      <w:pPr>
        <w:rPr>
          <w:iCs/>
          <w:color w:val="FFCC00"/>
        </w:rPr>
      </w:pPr>
      <w:r w:rsidRPr="00542E87">
        <w:t xml:space="preserve">   за  изпълнение на настоящата поръчка </w:t>
      </w:r>
      <w:r w:rsidRPr="00542E87">
        <w:rPr>
          <w:iCs/>
        </w:rPr>
        <w:t xml:space="preserve">разполагам със следните </w:t>
      </w:r>
      <w:r w:rsidRPr="00542E87">
        <w:t>технически лица:</w:t>
      </w:r>
    </w:p>
    <w:p w:rsidR="000E5AE9" w:rsidRPr="00542E87" w:rsidRDefault="000E5AE9" w:rsidP="000E5AE9"/>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
        <w:gridCol w:w="3061"/>
        <w:gridCol w:w="2700"/>
        <w:gridCol w:w="2520"/>
        <w:gridCol w:w="1283"/>
      </w:tblGrid>
      <w:tr w:rsidR="000E5AE9" w:rsidRPr="00542E87" w:rsidTr="00DC6313">
        <w:tc>
          <w:tcPr>
            <w:tcW w:w="10031" w:type="dxa"/>
            <w:gridSpan w:val="5"/>
            <w:tcBorders>
              <w:top w:val="single" w:sz="4" w:space="0" w:color="auto"/>
            </w:tcBorders>
          </w:tcPr>
          <w:p w:rsidR="000E5AE9" w:rsidRPr="00542E87" w:rsidRDefault="000E5AE9" w:rsidP="00DC6313">
            <w:pPr>
              <w:jc w:val="center"/>
            </w:pPr>
            <w:r w:rsidRPr="00542E87">
              <w:t>Инженерен състав отговорен за изпълнение на услугата</w:t>
            </w:r>
          </w:p>
        </w:tc>
      </w:tr>
      <w:tr w:rsidR="000E5AE9" w:rsidRPr="00542E87" w:rsidTr="00DC6313">
        <w:tc>
          <w:tcPr>
            <w:tcW w:w="467" w:type="dxa"/>
          </w:tcPr>
          <w:p w:rsidR="000E5AE9" w:rsidRPr="00542E87" w:rsidRDefault="000E5AE9" w:rsidP="00DC6313">
            <w:pPr>
              <w:jc w:val="center"/>
            </w:pPr>
          </w:p>
          <w:p w:rsidR="000E5AE9" w:rsidRPr="00542E87" w:rsidRDefault="000E5AE9" w:rsidP="00DC6313">
            <w:pPr>
              <w:jc w:val="center"/>
            </w:pPr>
            <w:r w:rsidRPr="00542E87">
              <w:t xml:space="preserve">№ </w:t>
            </w:r>
          </w:p>
        </w:tc>
        <w:tc>
          <w:tcPr>
            <w:tcW w:w="3061" w:type="dxa"/>
          </w:tcPr>
          <w:p w:rsidR="000E5AE9" w:rsidRPr="00542E87" w:rsidRDefault="000E5AE9" w:rsidP="00DC6313">
            <w:pPr>
              <w:jc w:val="center"/>
            </w:pPr>
          </w:p>
          <w:p w:rsidR="000E5AE9" w:rsidRPr="00542E87" w:rsidRDefault="000E5AE9" w:rsidP="00DC6313">
            <w:pPr>
              <w:jc w:val="center"/>
            </w:pPr>
            <w:r w:rsidRPr="00542E87">
              <w:t>Име, фамилия</w:t>
            </w:r>
          </w:p>
        </w:tc>
        <w:tc>
          <w:tcPr>
            <w:tcW w:w="2700" w:type="dxa"/>
          </w:tcPr>
          <w:p w:rsidR="000E5AE9" w:rsidRPr="00542E87" w:rsidRDefault="000E5AE9" w:rsidP="00DC6313">
            <w:pPr>
              <w:jc w:val="center"/>
            </w:pPr>
          </w:p>
          <w:p w:rsidR="000E5AE9" w:rsidRPr="00542E87" w:rsidRDefault="000E5AE9" w:rsidP="00DC6313">
            <w:pPr>
              <w:jc w:val="center"/>
            </w:pPr>
            <w:r w:rsidRPr="00542E87">
              <w:t>Длъжност</w:t>
            </w:r>
          </w:p>
        </w:tc>
        <w:tc>
          <w:tcPr>
            <w:tcW w:w="2520" w:type="dxa"/>
            <w:tcBorders>
              <w:right w:val="single" w:sz="4" w:space="0" w:color="auto"/>
            </w:tcBorders>
          </w:tcPr>
          <w:p w:rsidR="000E5AE9" w:rsidRPr="00542E87" w:rsidRDefault="000E5AE9" w:rsidP="00DC6313">
            <w:pPr>
              <w:jc w:val="center"/>
            </w:pPr>
            <w:r w:rsidRPr="00542E87">
              <w:t>Придобита образователна степен,  професионална квалификация или професионален опит</w:t>
            </w:r>
          </w:p>
        </w:tc>
        <w:tc>
          <w:tcPr>
            <w:tcW w:w="1283" w:type="dxa"/>
            <w:tcBorders>
              <w:left w:val="single" w:sz="4" w:space="0" w:color="auto"/>
            </w:tcBorders>
          </w:tcPr>
          <w:p w:rsidR="000E5AE9" w:rsidRPr="00542E87" w:rsidRDefault="000E5AE9" w:rsidP="00DC6313">
            <w:pPr>
              <w:jc w:val="center"/>
            </w:pPr>
          </w:p>
          <w:p w:rsidR="000E5AE9" w:rsidRDefault="000E5AE9" w:rsidP="00DC6313">
            <w:pPr>
              <w:jc w:val="center"/>
            </w:pPr>
            <w:r w:rsidRPr="00542E87">
              <w:t xml:space="preserve">Стаж </w:t>
            </w:r>
          </w:p>
          <w:p w:rsidR="00E1395E" w:rsidRPr="00542E87" w:rsidRDefault="00E1395E" w:rsidP="00DC6313">
            <w:pPr>
              <w:jc w:val="center"/>
            </w:pPr>
            <w:r>
              <w:t>от - до</w:t>
            </w:r>
          </w:p>
        </w:tc>
      </w:tr>
      <w:tr w:rsidR="000E5AE9" w:rsidRPr="00542E87" w:rsidTr="00DC6313">
        <w:tc>
          <w:tcPr>
            <w:tcW w:w="467" w:type="dxa"/>
          </w:tcPr>
          <w:p w:rsidR="000E5AE9" w:rsidRPr="00542E87" w:rsidRDefault="000E5AE9" w:rsidP="00DC6313"/>
        </w:tc>
        <w:tc>
          <w:tcPr>
            <w:tcW w:w="3061" w:type="dxa"/>
          </w:tcPr>
          <w:p w:rsidR="000E5AE9" w:rsidRPr="00542E87" w:rsidRDefault="000E5AE9" w:rsidP="00DC6313"/>
        </w:tc>
        <w:tc>
          <w:tcPr>
            <w:tcW w:w="2700" w:type="dxa"/>
          </w:tcPr>
          <w:p w:rsidR="000E5AE9" w:rsidRPr="00542E87" w:rsidRDefault="000E5AE9" w:rsidP="00DC6313"/>
        </w:tc>
        <w:tc>
          <w:tcPr>
            <w:tcW w:w="2520" w:type="dxa"/>
            <w:tcBorders>
              <w:right w:val="single" w:sz="4" w:space="0" w:color="auto"/>
            </w:tcBorders>
          </w:tcPr>
          <w:p w:rsidR="000E5AE9" w:rsidRPr="00542E87" w:rsidRDefault="000E5AE9" w:rsidP="00DC6313"/>
        </w:tc>
        <w:tc>
          <w:tcPr>
            <w:tcW w:w="1283" w:type="dxa"/>
            <w:tcBorders>
              <w:left w:val="single" w:sz="4" w:space="0" w:color="auto"/>
            </w:tcBorders>
          </w:tcPr>
          <w:p w:rsidR="000E5AE9" w:rsidRPr="00542E87" w:rsidRDefault="000E5AE9" w:rsidP="00DC6313"/>
        </w:tc>
      </w:tr>
      <w:tr w:rsidR="000E5AE9" w:rsidRPr="00542E87" w:rsidTr="00DC6313">
        <w:tc>
          <w:tcPr>
            <w:tcW w:w="467" w:type="dxa"/>
          </w:tcPr>
          <w:p w:rsidR="000E5AE9" w:rsidRPr="00542E87" w:rsidRDefault="000E5AE9" w:rsidP="00DC6313"/>
        </w:tc>
        <w:tc>
          <w:tcPr>
            <w:tcW w:w="3061" w:type="dxa"/>
          </w:tcPr>
          <w:p w:rsidR="000E5AE9" w:rsidRPr="00542E87" w:rsidRDefault="000E5AE9" w:rsidP="00DC6313"/>
        </w:tc>
        <w:tc>
          <w:tcPr>
            <w:tcW w:w="2700" w:type="dxa"/>
          </w:tcPr>
          <w:p w:rsidR="000E5AE9" w:rsidRPr="00542E87" w:rsidRDefault="000E5AE9" w:rsidP="00DC6313"/>
        </w:tc>
        <w:tc>
          <w:tcPr>
            <w:tcW w:w="2520" w:type="dxa"/>
            <w:tcBorders>
              <w:right w:val="single" w:sz="4" w:space="0" w:color="auto"/>
            </w:tcBorders>
          </w:tcPr>
          <w:p w:rsidR="000E5AE9" w:rsidRPr="00542E87" w:rsidRDefault="000E5AE9" w:rsidP="00DC6313"/>
        </w:tc>
        <w:tc>
          <w:tcPr>
            <w:tcW w:w="1283" w:type="dxa"/>
            <w:tcBorders>
              <w:left w:val="single" w:sz="4" w:space="0" w:color="auto"/>
            </w:tcBorders>
          </w:tcPr>
          <w:p w:rsidR="000E5AE9" w:rsidRPr="00542E87" w:rsidRDefault="000E5AE9" w:rsidP="00DC6313"/>
        </w:tc>
      </w:tr>
    </w:tbl>
    <w:p w:rsidR="000E5AE9" w:rsidRPr="00542E87" w:rsidRDefault="000E5AE9" w:rsidP="000E5AE9"/>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3060"/>
        <w:gridCol w:w="3060"/>
        <w:gridCol w:w="3443"/>
      </w:tblGrid>
      <w:tr w:rsidR="000E5AE9" w:rsidRPr="00542E87" w:rsidTr="00DC6313">
        <w:trPr>
          <w:trHeight w:val="320"/>
        </w:trPr>
        <w:tc>
          <w:tcPr>
            <w:tcW w:w="10031" w:type="dxa"/>
            <w:gridSpan w:val="4"/>
          </w:tcPr>
          <w:p w:rsidR="000E5AE9" w:rsidRPr="00542E87" w:rsidRDefault="000E5AE9" w:rsidP="00DC6313">
            <w:pPr>
              <w:jc w:val="center"/>
            </w:pPr>
            <w:r w:rsidRPr="00542E87">
              <w:t>Екип за строителство и монтаж на метални кули</w:t>
            </w:r>
          </w:p>
        </w:tc>
      </w:tr>
      <w:tr w:rsidR="000E5AE9" w:rsidRPr="00542E87" w:rsidTr="00DC6313">
        <w:trPr>
          <w:trHeight w:val="644"/>
        </w:trPr>
        <w:tc>
          <w:tcPr>
            <w:tcW w:w="468" w:type="dxa"/>
          </w:tcPr>
          <w:p w:rsidR="000E5AE9" w:rsidRPr="00542E87" w:rsidRDefault="000E5AE9" w:rsidP="00DC6313">
            <w:pPr>
              <w:jc w:val="center"/>
            </w:pPr>
          </w:p>
          <w:p w:rsidR="000E5AE9" w:rsidRPr="00542E87" w:rsidRDefault="000E5AE9" w:rsidP="00DC6313">
            <w:pPr>
              <w:jc w:val="center"/>
            </w:pPr>
            <w:r w:rsidRPr="00542E87">
              <w:t xml:space="preserve">№ </w:t>
            </w:r>
          </w:p>
        </w:tc>
        <w:tc>
          <w:tcPr>
            <w:tcW w:w="3060" w:type="dxa"/>
          </w:tcPr>
          <w:p w:rsidR="000E5AE9" w:rsidRPr="00542E87" w:rsidRDefault="000E5AE9" w:rsidP="00DC6313">
            <w:pPr>
              <w:jc w:val="center"/>
            </w:pPr>
          </w:p>
          <w:p w:rsidR="000E5AE9" w:rsidRPr="00542E87" w:rsidRDefault="000E5AE9" w:rsidP="00DC6313">
            <w:pPr>
              <w:jc w:val="center"/>
            </w:pPr>
            <w:r w:rsidRPr="00542E87">
              <w:t>Име, фамилия</w:t>
            </w:r>
          </w:p>
        </w:tc>
        <w:tc>
          <w:tcPr>
            <w:tcW w:w="3060" w:type="dxa"/>
          </w:tcPr>
          <w:p w:rsidR="000E5AE9" w:rsidRPr="00542E87" w:rsidRDefault="000E5AE9" w:rsidP="00DC6313">
            <w:pPr>
              <w:jc w:val="center"/>
            </w:pPr>
          </w:p>
          <w:p w:rsidR="000E5AE9" w:rsidRPr="00542E87" w:rsidRDefault="000E5AE9" w:rsidP="00DC6313">
            <w:pPr>
              <w:jc w:val="center"/>
            </w:pPr>
            <w:r w:rsidRPr="00542E87">
              <w:t>Длъжност</w:t>
            </w:r>
          </w:p>
        </w:tc>
        <w:tc>
          <w:tcPr>
            <w:tcW w:w="3443" w:type="dxa"/>
          </w:tcPr>
          <w:p w:rsidR="000E5AE9" w:rsidRPr="00542E87" w:rsidRDefault="000E5AE9" w:rsidP="00DC6313">
            <w:pPr>
              <w:jc w:val="center"/>
            </w:pPr>
            <w:r w:rsidRPr="00542E87">
              <w:t>Придобита образователна степен,  професионална квалификация или професионален опит</w:t>
            </w:r>
          </w:p>
        </w:tc>
      </w:tr>
      <w:tr w:rsidR="000E5AE9" w:rsidRPr="00542E87" w:rsidTr="00DC6313">
        <w:tc>
          <w:tcPr>
            <w:tcW w:w="468" w:type="dxa"/>
          </w:tcPr>
          <w:p w:rsidR="000E5AE9" w:rsidRPr="00542E87" w:rsidRDefault="000E5AE9" w:rsidP="00DC6313"/>
        </w:tc>
        <w:tc>
          <w:tcPr>
            <w:tcW w:w="3060" w:type="dxa"/>
          </w:tcPr>
          <w:p w:rsidR="000E5AE9" w:rsidRPr="00542E87" w:rsidRDefault="000E5AE9" w:rsidP="00DC6313"/>
        </w:tc>
        <w:tc>
          <w:tcPr>
            <w:tcW w:w="3060" w:type="dxa"/>
          </w:tcPr>
          <w:p w:rsidR="000E5AE9" w:rsidRPr="00542E87" w:rsidRDefault="000E5AE9" w:rsidP="00DC6313"/>
        </w:tc>
        <w:tc>
          <w:tcPr>
            <w:tcW w:w="3443" w:type="dxa"/>
          </w:tcPr>
          <w:p w:rsidR="000E5AE9" w:rsidRPr="00542E87" w:rsidRDefault="000E5AE9" w:rsidP="00DC6313"/>
        </w:tc>
      </w:tr>
      <w:tr w:rsidR="000E5AE9" w:rsidRPr="00542E87" w:rsidTr="00DC6313">
        <w:tc>
          <w:tcPr>
            <w:tcW w:w="468" w:type="dxa"/>
          </w:tcPr>
          <w:p w:rsidR="000E5AE9" w:rsidRPr="00542E87" w:rsidRDefault="000E5AE9" w:rsidP="00DC6313"/>
        </w:tc>
        <w:tc>
          <w:tcPr>
            <w:tcW w:w="3060" w:type="dxa"/>
          </w:tcPr>
          <w:p w:rsidR="000E5AE9" w:rsidRPr="00542E87" w:rsidRDefault="000E5AE9" w:rsidP="00DC6313"/>
        </w:tc>
        <w:tc>
          <w:tcPr>
            <w:tcW w:w="3060" w:type="dxa"/>
          </w:tcPr>
          <w:p w:rsidR="000E5AE9" w:rsidRPr="00542E87" w:rsidRDefault="000E5AE9" w:rsidP="00DC6313"/>
        </w:tc>
        <w:tc>
          <w:tcPr>
            <w:tcW w:w="3443" w:type="dxa"/>
          </w:tcPr>
          <w:p w:rsidR="000E5AE9" w:rsidRPr="00542E87" w:rsidRDefault="000E5AE9" w:rsidP="00DC6313"/>
        </w:tc>
      </w:tr>
    </w:tbl>
    <w:p w:rsidR="000E5AE9" w:rsidRPr="00542E87" w:rsidRDefault="000E5AE9" w:rsidP="000E5AE9"/>
    <w:p w:rsidR="000E5AE9" w:rsidRPr="00542E87" w:rsidRDefault="000E5AE9" w:rsidP="000E5AE9">
      <w:pPr>
        <w:widowControl w:val="0"/>
        <w:autoSpaceDE w:val="0"/>
        <w:autoSpaceDN w:val="0"/>
        <w:adjustRightInd w:val="0"/>
        <w:ind w:firstLine="480"/>
        <w:jc w:val="both"/>
      </w:pPr>
      <w:r w:rsidRPr="00542E87">
        <w:t xml:space="preserve">Известна ми е отговорността по чл. 313 от Наказателния кодекс за посочване на неверни данни.    </w:t>
      </w:r>
    </w:p>
    <w:p w:rsidR="000E5AE9" w:rsidRPr="00542E87" w:rsidRDefault="000E5AE9" w:rsidP="000E5AE9">
      <w:pPr>
        <w:widowControl w:val="0"/>
        <w:autoSpaceDE w:val="0"/>
        <w:autoSpaceDN w:val="0"/>
        <w:adjustRightInd w:val="0"/>
        <w:ind w:firstLine="480"/>
        <w:jc w:val="both"/>
      </w:pPr>
    </w:p>
    <w:p w:rsidR="000E5AE9" w:rsidRPr="00542E87" w:rsidRDefault="000E5AE9" w:rsidP="000E5AE9">
      <w:pPr>
        <w:widowControl w:val="0"/>
        <w:autoSpaceDE w:val="0"/>
        <w:autoSpaceDN w:val="0"/>
        <w:adjustRightInd w:val="0"/>
        <w:ind w:firstLine="480"/>
        <w:jc w:val="both"/>
      </w:pPr>
    </w:p>
    <w:p w:rsidR="000E5AE9" w:rsidRPr="00542E87" w:rsidRDefault="000E5AE9" w:rsidP="000E5AE9">
      <w:pPr>
        <w:widowControl w:val="0"/>
        <w:autoSpaceDE w:val="0"/>
        <w:autoSpaceDN w:val="0"/>
        <w:adjustRightInd w:val="0"/>
        <w:ind w:firstLine="480"/>
        <w:jc w:val="both"/>
      </w:pPr>
    </w:p>
    <w:p w:rsidR="000E5AE9" w:rsidRPr="00542E87" w:rsidRDefault="000E5AE9" w:rsidP="000E5AE9">
      <w:pPr>
        <w:widowControl w:val="0"/>
        <w:autoSpaceDE w:val="0"/>
        <w:autoSpaceDN w:val="0"/>
        <w:adjustRightInd w:val="0"/>
        <w:ind w:firstLine="480"/>
        <w:jc w:val="both"/>
      </w:pPr>
    </w:p>
    <w:p w:rsidR="000E5AE9" w:rsidRPr="00542E87" w:rsidRDefault="000E5AE9" w:rsidP="000E5AE9">
      <w:r w:rsidRPr="00542E87">
        <w:t>Дата: ……….... 2015 г.                                                    Декларатор: ……………….</w:t>
      </w:r>
    </w:p>
    <w:p w:rsidR="000E5AE9" w:rsidRPr="00542E87" w:rsidRDefault="000E5AE9" w:rsidP="000E5AE9">
      <w:pPr>
        <w:rPr>
          <w:rFonts w:eastAsia="Calibri"/>
          <w:b/>
        </w:rPr>
      </w:pPr>
      <w:r w:rsidRPr="00542E87">
        <w:rPr>
          <w:rFonts w:eastAsia="Calibri"/>
          <w:b/>
        </w:rPr>
        <w:br w:type="page"/>
      </w:r>
    </w:p>
    <w:p w:rsidR="000E5AE9" w:rsidRPr="00DB6738" w:rsidRDefault="000E5AE9" w:rsidP="000E5AE9">
      <w:pPr>
        <w:autoSpaceDE w:val="0"/>
        <w:autoSpaceDN w:val="0"/>
        <w:adjustRightInd w:val="0"/>
        <w:jc w:val="right"/>
        <w:rPr>
          <w:i/>
          <w:iCs/>
        </w:rPr>
      </w:pPr>
      <w:r w:rsidRPr="00DB6738">
        <w:rPr>
          <w:i/>
          <w:iCs/>
        </w:rPr>
        <w:lastRenderedPageBreak/>
        <w:t>Образец 4</w:t>
      </w:r>
    </w:p>
    <w:p w:rsidR="000E5AE9" w:rsidRPr="00DB6738" w:rsidRDefault="000E5AE9" w:rsidP="000E5AE9">
      <w:pPr>
        <w:autoSpaceDE w:val="0"/>
        <w:autoSpaceDN w:val="0"/>
        <w:adjustRightInd w:val="0"/>
        <w:jc w:val="right"/>
        <w:rPr>
          <w:u w:val="single"/>
        </w:rPr>
      </w:pPr>
      <w:r w:rsidRPr="00DB6738">
        <w:rPr>
          <w:b/>
          <w:bCs/>
          <w:i/>
          <w:iCs/>
        </w:rPr>
        <w:t>поставя се в плик № 1</w:t>
      </w:r>
    </w:p>
    <w:p w:rsidR="000E5AE9" w:rsidRPr="00DB6738" w:rsidRDefault="000E5AE9" w:rsidP="000E5AE9">
      <w:pPr>
        <w:rPr>
          <w:rFonts w:eastAsia="Calibri"/>
          <w:b/>
        </w:rPr>
      </w:pPr>
    </w:p>
    <w:p w:rsidR="000E5AE9" w:rsidRPr="00DB6738" w:rsidRDefault="000E5AE9" w:rsidP="000E5AE9">
      <w:pPr>
        <w:shd w:val="clear" w:color="auto" w:fill="FFFFFF"/>
        <w:jc w:val="center"/>
        <w:outlineLvl w:val="0"/>
        <w:rPr>
          <w:bCs/>
          <w:color w:val="000000"/>
        </w:rPr>
      </w:pPr>
      <w:r w:rsidRPr="00DB6738">
        <w:rPr>
          <w:bCs/>
          <w:color w:val="000000"/>
        </w:rPr>
        <w:t>ДЕКЛАРАЦИЯ</w:t>
      </w:r>
    </w:p>
    <w:p w:rsidR="000E5AE9" w:rsidRPr="00DB6738" w:rsidRDefault="000E5AE9" w:rsidP="000E5AE9">
      <w:pPr>
        <w:shd w:val="clear" w:color="auto" w:fill="FFFFFF"/>
        <w:jc w:val="center"/>
      </w:pPr>
      <w:r w:rsidRPr="00DB6738">
        <w:rPr>
          <w:color w:val="000000"/>
        </w:rPr>
        <w:t>за средния годишен брой на работниците и служителите и за броя на ръководните служители на участника за последните три години (2012, 2013 и 2014)</w:t>
      </w:r>
    </w:p>
    <w:p w:rsidR="000E5AE9" w:rsidRPr="00DB6738" w:rsidRDefault="000E5AE9" w:rsidP="000E5AE9">
      <w:pPr>
        <w:shd w:val="clear" w:color="auto" w:fill="FFFFFF"/>
      </w:pPr>
    </w:p>
    <w:p w:rsidR="000E5AE9" w:rsidRPr="00DB6738" w:rsidRDefault="000E5AE9" w:rsidP="000E5AE9">
      <w:pPr>
        <w:shd w:val="clear" w:color="auto" w:fill="FFFFFF"/>
      </w:pPr>
    </w:p>
    <w:p w:rsidR="000E5AE9" w:rsidRPr="00DB6738" w:rsidRDefault="000E5AE9" w:rsidP="000E5AE9">
      <w:pPr>
        <w:shd w:val="clear" w:color="auto" w:fill="FFFFFF"/>
      </w:pPr>
    </w:p>
    <w:p w:rsidR="000E5AE9" w:rsidRPr="00DB6738" w:rsidRDefault="000E5AE9" w:rsidP="000E5AE9">
      <w:pPr>
        <w:autoSpaceDE w:val="0"/>
        <w:autoSpaceDN w:val="0"/>
        <w:adjustRightInd w:val="0"/>
      </w:pPr>
      <w:r w:rsidRPr="00DB6738">
        <w:t xml:space="preserve">Долуподписаният /-ната/ите________________________________________________  _, </w:t>
      </w:r>
    </w:p>
    <w:p w:rsidR="000E5AE9" w:rsidRPr="00DB6738" w:rsidRDefault="000E5AE9" w:rsidP="000E5AE9">
      <w:pPr>
        <w:autoSpaceDE w:val="0"/>
        <w:autoSpaceDN w:val="0"/>
        <w:adjustRightInd w:val="0"/>
      </w:pPr>
      <w:r w:rsidRPr="00DB6738">
        <w:t>в качеството ми/ни</w:t>
      </w:r>
    </w:p>
    <w:p w:rsidR="000E5AE9" w:rsidRPr="00DB6738" w:rsidRDefault="000E5AE9" w:rsidP="000E5AE9">
      <w:pPr>
        <w:autoSpaceDE w:val="0"/>
        <w:autoSpaceDN w:val="0"/>
        <w:adjustRightInd w:val="0"/>
      </w:pPr>
      <w:r w:rsidRPr="00DB6738">
        <w:t xml:space="preserve">на_______________________________________________________________________ </w:t>
      </w:r>
    </w:p>
    <w:p w:rsidR="000E5AE9" w:rsidRPr="00DB6738" w:rsidRDefault="000E5AE9" w:rsidP="000E5AE9">
      <w:pPr>
        <w:autoSpaceDE w:val="0"/>
        <w:autoSpaceDN w:val="0"/>
        <w:adjustRightInd w:val="0"/>
      </w:pPr>
      <w:r w:rsidRPr="00DB6738">
        <w:tab/>
      </w:r>
      <w:r w:rsidRPr="00DB6738">
        <w:tab/>
      </w:r>
      <w:r w:rsidRPr="00DB6738">
        <w:tab/>
      </w:r>
      <w:r w:rsidRPr="00DB6738">
        <w:tab/>
      </w:r>
      <w:r w:rsidRPr="00DB6738">
        <w:rPr>
          <w:vertAlign w:val="superscript"/>
        </w:rPr>
        <w:t>(съгласно член 47, ал. 4, т. 1 до 8 от ЗОП)</w:t>
      </w:r>
    </w:p>
    <w:p w:rsidR="000E5AE9" w:rsidRPr="00DB6738" w:rsidRDefault="000E5AE9" w:rsidP="000E5AE9">
      <w:pPr>
        <w:autoSpaceDE w:val="0"/>
        <w:autoSpaceDN w:val="0"/>
        <w:adjustRightInd w:val="0"/>
      </w:pPr>
      <w:r w:rsidRPr="00DB6738">
        <w:t xml:space="preserve">на ________________________________________________________________________, </w:t>
      </w:r>
    </w:p>
    <w:p w:rsidR="000E5AE9" w:rsidRPr="00DB6738" w:rsidRDefault="000E5AE9" w:rsidP="000E5AE9">
      <w:pPr>
        <w:autoSpaceDE w:val="0"/>
        <w:autoSpaceDN w:val="0"/>
        <w:adjustRightInd w:val="0"/>
        <w:ind w:left="708" w:firstLine="708"/>
        <w:jc w:val="both"/>
        <w:rPr>
          <w:vertAlign w:val="superscript"/>
        </w:rPr>
      </w:pPr>
      <w:r w:rsidRPr="00DB6738">
        <w:rPr>
          <w:vertAlign w:val="superscript"/>
        </w:rPr>
        <w:t>(участник)</w:t>
      </w:r>
    </w:p>
    <w:p w:rsidR="000E5AE9" w:rsidRPr="00DB6738" w:rsidRDefault="000E5AE9" w:rsidP="000E5AE9">
      <w:pPr>
        <w:shd w:val="clear" w:color="auto" w:fill="FFFFFF"/>
        <w:tabs>
          <w:tab w:val="left" w:leader="dot" w:pos="4522"/>
          <w:tab w:val="left" w:leader="dot" w:pos="8722"/>
        </w:tabs>
        <w:ind w:firstLine="425"/>
        <w:rPr>
          <w:color w:val="000000"/>
        </w:rPr>
      </w:pPr>
    </w:p>
    <w:p w:rsidR="000E5AE9" w:rsidRPr="00DB6738" w:rsidRDefault="000E5AE9" w:rsidP="000E5AE9">
      <w:pPr>
        <w:shd w:val="clear" w:color="auto" w:fill="FFFFFF"/>
        <w:tabs>
          <w:tab w:val="left" w:leader="dot" w:pos="2323"/>
          <w:tab w:val="left" w:leader="dot" w:pos="7272"/>
        </w:tabs>
        <w:jc w:val="both"/>
        <w:rPr>
          <w:color w:val="000000"/>
        </w:rPr>
      </w:pPr>
      <w:r w:rsidRPr="00DB6738">
        <w:rPr>
          <w:color w:val="000000"/>
        </w:rPr>
        <w:t xml:space="preserve">На основание чл.51, ал.1, т.8 от ЗОП, декларирам пред Вас, че средният годишен брой на работниците и служителите, включително ръководните служители, на ............................... </w:t>
      </w:r>
      <w:r w:rsidRPr="00DB6738">
        <w:rPr>
          <w:i/>
          <w:iCs/>
          <w:color w:val="000000"/>
        </w:rPr>
        <w:t xml:space="preserve">(наименование на участника) </w:t>
      </w:r>
      <w:r w:rsidRPr="00DB6738">
        <w:rPr>
          <w:color w:val="000000"/>
        </w:rPr>
        <w:t>за последните три години е .......................души.</w:t>
      </w:r>
    </w:p>
    <w:p w:rsidR="000E5AE9" w:rsidRPr="00DB6738" w:rsidRDefault="000E5AE9" w:rsidP="000E5AE9">
      <w:pPr>
        <w:shd w:val="clear" w:color="auto" w:fill="FFFFFF"/>
        <w:tabs>
          <w:tab w:val="left" w:leader="dot" w:pos="2323"/>
          <w:tab w:val="left" w:leader="dot" w:pos="7272"/>
        </w:tabs>
        <w:jc w:val="both"/>
        <w:rPr>
          <w:color w:val="000000"/>
        </w:rPr>
      </w:pPr>
    </w:p>
    <w:p w:rsidR="000E5AE9" w:rsidRPr="00DB6738" w:rsidRDefault="000E5AE9" w:rsidP="000E5AE9">
      <w:pPr>
        <w:shd w:val="clear" w:color="auto" w:fill="FFFFFF"/>
        <w:tabs>
          <w:tab w:val="left" w:leader="dot" w:pos="2323"/>
          <w:tab w:val="left" w:leader="dot" w:pos="7272"/>
        </w:tabs>
        <w:jc w:val="both"/>
        <w:rPr>
          <w:color w:val="000000"/>
        </w:rPr>
      </w:pPr>
    </w:p>
    <w:p w:rsidR="000E5AE9" w:rsidRPr="00DB6738" w:rsidRDefault="000E5AE9" w:rsidP="000E5AE9">
      <w:pPr>
        <w:shd w:val="clear" w:color="auto" w:fill="FFFFFF"/>
        <w:tabs>
          <w:tab w:val="left" w:leader="dot" w:pos="2323"/>
          <w:tab w:val="left" w:leader="dot" w:pos="7272"/>
        </w:tabs>
        <w:jc w:val="both"/>
        <w:rPr>
          <w:color w:val="000000"/>
        </w:rPr>
      </w:pPr>
    </w:p>
    <w:p w:rsidR="000E5AE9" w:rsidRPr="00DB6738" w:rsidRDefault="000E5AE9" w:rsidP="000E5AE9">
      <w:pPr>
        <w:shd w:val="clear" w:color="auto" w:fill="FFFFFF"/>
        <w:tabs>
          <w:tab w:val="left" w:leader="dot" w:pos="2323"/>
          <w:tab w:val="left" w:leader="dot" w:pos="7272"/>
        </w:tabs>
        <w:jc w:val="both"/>
      </w:pPr>
    </w:p>
    <w:p w:rsidR="000E5AE9" w:rsidRPr="00DB6738" w:rsidRDefault="000E5AE9" w:rsidP="000E5AE9">
      <w:pPr>
        <w:shd w:val="clear" w:color="auto" w:fill="FFFFFF"/>
        <w:jc w:val="both"/>
        <w:rPr>
          <w:color w:val="000000"/>
        </w:rPr>
      </w:pPr>
      <w:r w:rsidRPr="00DB6738">
        <w:rPr>
          <w:color w:val="000000"/>
        </w:rPr>
        <w:t>Известна ми е отговорността по чл. 313 от Наказателния кодекс за посочване на неверни данни.</w:t>
      </w:r>
    </w:p>
    <w:p w:rsidR="000E5AE9" w:rsidRPr="00DB6738" w:rsidRDefault="000E5AE9" w:rsidP="000E5AE9">
      <w:pPr>
        <w:shd w:val="clear" w:color="auto" w:fill="FFFFFF"/>
        <w:ind w:firstLine="425"/>
        <w:jc w:val="both"/>
        <w:rPr>
          <w:color w:val="000000"/>
        </w:rPr>
      </w:pPr>
    </w:p>
    <w:p w:rsidR="000E5AE9" w:rsidRPr="00DB6738" w:rsidRDefault="000E5AE9" w:rsidP="000E5AE9">
      <w:pPr>
        <w:shd w:val="clear" w:color="auto" w:fill="FFFFFF"/>
        <w:ind w:firstLine="425"/>
        <w:jc w:val="both"/>
        <w:rPr>
          <w:color w:val="000000"/>
        </w:rPr>
      </w:pPr>
    </w:p>
    <w:p w:rsidR="000E5AE9" w:rsidRPr="00DB6738" w:rsidRDefault="000E5AE9" w:rsidP="000E5AE9">
      <w:pPr>
        <w:shd w:val="clear" w:color="auto" w:fill="FFFFFF"/>
        <w:ind w:firstLine="425"/>
        <w:jc w:val="both"/>
        <w:rPr>
          <w:color w:val="000000"/>
        </w:rPr>
      </w:pPr>
    </w:p>
    <w:p w:rsidR="000E5AE9" w:rsidRPr="00DB6738" w:rsidRDefault="000E5AE9" w:rsidP="000E5AE9">
      <w:pPr>
        <w:shd w:val="clear" w:color="auto" w:fill="FFFFFF"/>
        <w:ind w:firstLine="425"/>
        <w:jc w:val="both"/>
        <w:rPr>
          <w:color w:val="000000"/>
        </w:rPr>
      </w:pPr>
    </w:p>
    <w:p w:rsidR="000E5AE9" w:rsidRPr="00DB6738" w:rsidRDefault="000E5AE9" w:rsidP="000E5AE9">
      <w:pPr>
        <w:shd w:val="clear" w:color="auto" w:fill="FFFFFF"/>
        <w:ind w:firstLine="425"/>
        <w:jc w:val="both"/>
        <w:rPr>
          <w:color w:val="000000"/>
        </w:rPr>
      </w:pPr>
    </w:p>
    <w:p w:rsidR="000E5AE9" w:rsidRPr="00DB6738" w:rsidRDefault="000E5AE9" w:rsidP="000E5AE9">
      <w:pPr>
        <w:shd w:val="clear" w:color="auto" w:fill="FFFFFF"/>
        <w:ind w:firstLine="425"/>
        <w:jc w:val="both"/>
      </w:pPr>
    </w:p>
    <w:p w:rsidR="000E5AE9" w:rsidRPr="00542E87" w:rsidRDefault="000E5AE9" w:rsidP="000E5AE9">
      <w:r w:rsidRPr="00DB6738">
        <w:t>Дата: ……….... 2015 г.                                                    Декларатор: ……………….</w:t>
      </w:r>
    </w:p>
    <w:p w:rsidR="000E5AE9" w:rsidRPr="00542E87" w:rsidRDefault="000E5AE9" w:rsidP="000E5AE9">
      <w:pPr>
        <w:rPr>
          <w:rFonts w:eastAsia="Calibri"/>
          <w:b/>
        </w:rPr>
      </w:pPr>
    </w:p>
    <w:p w:rsidR="000E5AE9" w:rsidRPr="00542E87" w:rsidRDefault="000E5AE9" w:rsidP="000E5AE9">
      <w:pPr>
        <w:autoSpaceDE w:val="0"/>
        <w:autoSpaceDN w:val="0"/>
        <w:adjustRightInd w:val="0"/>
        <w:jc w:val="right"/>
        <w:rPr>
          <w:i/>
          <w:iCs/>
        </w:rPr>
      </w:pPr>
      <w:r w:rsidRPr="00542E87">
        <w:rPr>
          <w:b/>
        </w:rPr>
        <w:br w:type="page"/>
      </w:r>
      <w:r w:rsidRPr="00542E87">
        <w:rPr>
          <w:i/>
          <w:iCs/>
        </w:rPr>
        <w:lastRenderedPageBreak/>
        <w:t>Образец 5</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C45D29" w:rsidRDefault="000E5AE9" w:rsidP="000E5AE9">
      <w:pPr>
        <w:rPr>
          <w:rFonts w:eastAsia="Calibri"/>
          <w:b/>
        </w:rPr>
      </w:pPr>
    </w:p>
    <w:p w:rsidR="000E5AE9" w:rsidRPr="00C45D29" w:rsidRDefault="000E5AE9" w:rsidP="000E5AE9">
      <w:pPr>
        <w:shd w:val="clear" w:color="auto" w:fill="FFFFFF"/>
        <w:jc w:val="center"/>
        <w:outlineLvl w:val="0"/>
        <w:rPr>
          <w:b/>
          <w:bCs/>
          <w:color w:val="000000"/>
        </w:rPr>
      </w:pPr>
      <w:r w:rsidRPr="00C45D29">
        <w:rPr>
          <w:b/>
          <w:bCs/>
          <w:color w:val="000000"/>
        </w:rPr>
        <w:t>ДЕКЛАРАЦИЯ</w:t>
      </w:r>
    </w:p>
    <w:p w:rsidR="000E5AE9" w:rsidRPr="00542E87" w:rsidRDefault="000E5AE9" w:rsidP="000E5AE9">
      <w:pPr>
        <w:shd w:val="clear" w:color="auto" w:fill="FFFFFF"/>
        <w:jc w:val="center"/>
      </w:pPr>
      <w:r w:rsidRPr="00542E87">
        <w:t>за техническото оборудване (собствена или наета техника, оборудване, съоръжения), с което разполага участникът за изпълнение на обществената поръчка;</w:t>
      </w:r>
    </w:p>
    <w:p w:rsidR="000E5AE9" w:rsidRPr="00542E87" w:rsidRDefault="000E5AE9" w:rsidP="000E5AE9">
      <w:pPr>
        <w:shd w:val="clear" w:color="auto" w:fill="FFFFFF"/>
        <w:jc w:val="cente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rPr>
          <w:b/>
        </w:rPr>
      </w:pPr>
    </w:p>
    <w:p w:rsidR="000E5AE9" w:rsidRPr="00542E87" w:rsidRDefault="000E5AE9" w:rsidP="000E5AE9">
      <w:pPr>
        <w:ind w:firstLine="720"/>
        <w:jc w:val="center"/>
        <w:rPr>
          <w:b/>
        </w:rPr>
      </w:pPr>
      <w:r w:rsidRPr="00542E87">
        <w:rPr>
          <w:b/>
        </w:rPr>
        <w:t>ДЕКЛАРИРАМ, че:</w:t>
      </w:r>
    </w:p>
    <w:p w:rsidR="000E5AE9" w:rsidRPr="00542E87" w:rsidRDefault="000E5AE9" w:rsidP="000E5AE9">
      <w:pPr>
        <w:ind w:firstLine="720"/>
        <w:jc w:val="center"/>
        <w:rPr>
          <w:highlight w:val="yellow"/>
        </w:rPr>
      </w:pPr>
    </w:p>
    <w:p w:rsidR="000E5AE9" w:rsidRDefault="000E5AE9" w:rsidP="000E5AE9">
      <w:pPr>
        <w:jc w:val="both"/>
      </w:pPr>
      <w:r w:rsidRPr="00542E87">
        <w:t>За изпълнение на настоящата поръчка, разполагам със следното техническо оборудване:</w:t>
      </w:r>
    </w:p>
    <w:p w:rsidR="00A81424" w:rsidRPr="00542E87" w:rsidRDefault="00A81424" w:rsidP="000E5AE9">
      <w:pPr>
        <w:jc w:val="both"/>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475"/>
        <w:gridCol w:w="1876"/>
        <w:gridCol w:w="1783"/>
      </w:tblGrid>
      <w:tr w:rsidR="000E5AE9" w:rsidRPr="00A81424" w:rsidTr="00A81424">
        <w:trPr>
          <w:trHeight w:val="674"/>
        </w:trPr>
        <w:tc>
          <w:tcPr>
            <w:tcW w:w="900" w:type="dxa"/>
            <w:vAlign w:val="center"/>
          </w:tcPr>
          <w:p w:rsidR="000E5AE9" w:rsidRPr="00A81424" w:rsidRDefault="000E5AE9" w:rsidP="00A81424">
            <w:pPr>
              <w:pStyle w:val="BodyTextFirstIndent"/>
              <w:tabs>
                <w:tab w:val="left" w:pos="0"/>
              </w:tabs>
              <w:spacing w:after="0"/>
              <w:ind w:firstLine="0"/>
              <w:jc w:val="center"/>
              <w:rPr>
                <w:b/>
                <w:color w:val="000000"/>
              </w:rPr>
            </w:pPr>
            <w:r w:rsidRPr="00A81424">
              <w:rPr>
                <w:b/>
                <w:color w:val="000000"/>
              </w:rPr>
              <w:t>№</w:t>
            </w:r>
          </w:p>
        </w:tc>
        <w:tc>
          <w:tcPr>
            <w:tcW w:w="4475" w:type="dxa"/>
            <w:vAlign w:val="center"/>
          </w:tcPr>
          <w:p w:rsidR="000E5AE9" w:rsidRPr="00A81424" w:rsidRDefault="00DB6738" w:rsidP="00A81424">
            <w:pPr>
              <w:pStyle w:val="BodyTextFirstIndent"/>
              <w:spacing w:after="0"/>
              <w:jc w:val="center"/>
              <w:rPr>
                <w:b/>
                <w:color w:val="000000"/>
              </w:rPr>
            </w:pPr>
            <w:r w:rsidRPr="00A81424">
              <w:rPr>
                <w:b/>
                <w:color w:val="000000"/>
              </w:rPr>
              <w:t>В</w:t>
            </w:r>
            <w:r w:rsidR="000E5AE9" w:rsidRPr="00A81424">
              <w:rPr>
                <w:b/>
                <w:color w:val="000000"/>
              </w:rPr>
              <w:t>ид</w:t>
            </w:r>
          </w:p>
        </w:tc>
        <w:tc>
          <w:tcPr>
            <w:tcW w:w="1876" w:type="dxa"/>
          </w:tcPr>
          <w:p w:rsidR="000E5AE9" w:rsidRPr="00A81424" w:rsidRDefault="00DB6738" w:rsidP="00A81424">
            <w:pPr>
              <w:pStyle w:val="BodyTextFirstIndent"/>
              <w:spacing w:after="0"/>
              <w:jc w:val="center"/>
              <w:rPr>
                <w:b/>
                <w:color w:val="000000"/>
              </w:rPr>
            </w:pPr>
            <w:r w:rsidRPr="00A81424">
              <w:rPr>
                <w:b/>
                <w:color w:val="000000"/>
              </w:rPr>
              <w:t>С</w:t>
            </w:r>
            <w:r w:rsidR="000E5AE9" w:rsidRPr="00A81424">
              <w:rPr>
                <w:b/>
                <w:color w:val="000000"/>
              </w:rPr>
              <w:t>обствена</w:t>
            </w:r>
          </w:p>
          <w:p w:rsidR="000E5AE9" w:rsidRPr="00A81424" w:rsidRDefault="000E5AE9" w:rsidP="00A81424">
            <w:pPr>
              <w:pStyle w:val="BodyTextFirstIndent"/>
              <w:spacing w:after="0"/>
              <w:jc w:val="center"/>
              <w:rPr>
                <w:b/>
                <w:color w:val="000000"/>
              </w:rPr>
            </w:pPr>
            <w:r w:rsidRPr="00A81424">
              <w:rPr>
                <w:b/>
                <w:color w:val="000000"/>
              </w:rPr>
              <w:t>брой</w:t>
            </w:r>
          </w:p>
        </w:tc>
        <w:tc>
          <w:tcPr>
            <w:tcW w:w="1783" w:type="dxa"/>
          </w:tcPr>
          <w:p w:rsidR="000E5AE9" w:rsidRPr="00A81424" w:rsidRDefault="00DB6738" w:rsidP="00A81424">
            <w:pPr>
              <w:pStyle w:val="BodyTextFirstIndent"/>
              <w:spacing w:after="0"/>
              <w:jc w:val="center"/>
              <w:rPr>
                <w:b/>
                <w:color w:val="000000"/>
              </w:rPr>
            </w:pPr>
            <w:r w:rsidRPr="00A81424">
              <w:rPr>
                <w:b/>
                <w:color w:val="000000"/>
              </w:rPr>
              <w:t>Н</w:t>
            </w:r>
            <w:r w:rsidR="000E5AE9" w:rsidRPr="00A81424">
              <w:rPr>
                <w:b/>
                <w:color w:val="000000"/>
              </w:rPr>
              <w:t>аета</w:t>
            </w:r>
          </w:p>
          <w:p w:rsidR="000E5AE9" w:rsidRPr="00A81424" w:rsidRDefault="000E5AE9" w:rsidP="00A81424">
            <w:pPr>
              <w:pStyle w:val="BodyTextFirstIndent"/>
              <w:spacing w:after="0"/>
              <w:jc w:val="center"/>
              <w:rPr>
                <w:b/>
                <w:color w:val="000000"/>
              </w:rPr>
            </w:pPr>
            <w:r w:rsidRPr="00A81424">
              <w:rPr>
                <w:b/>
                <w:color w:val="000000"/>
              </w:rPr>
              <w:t>брой</w:t>
            </w:r>
          </w:p>
        </w:tc>
      </w:tr>
      <w:tr w:rsidR="000E5AE9" w:rsidRPr="00542E87" w:rsidTr="00DC6313">
        <w:tc>
          <w:tcPr>
            <w:tcW w:w="900" w:type="dxa"/>
          </w:tcPr>
          <w:p w:rsidR="000E5AE9" w:rsidRPr="00542E87" w:rsidRDefault="000E5AE9" w:rsidP="00A81424">
            <w:pPr>
              <w:jc w:val="center"/>
              <w:rPr>
                <w:color w:val="000000"/>
              </w:rPr>
            </w:pPr>
            <w:r w:rsidRPr="00542E87">
              <w:rPr>
                <w:color w:val="000000"/>
              </w:rPr>
              <w:t>1</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2</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3</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4</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5</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6</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7</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8</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9</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10</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11</w:t>
            </w:r>
          </w:p>
        </w:tc>
        <w:tc>
          <w:tcPr>
            <w:tcW w:w="4475" w:type="dxa"/>
          </w:tcPr>
          <w:p w:rsidR="000E5AE9" w:rsidRPr="00542E87" w:rsidRDefault="000E5AE9" w:rsidP="00DC6313">
            <w:pPr>
              <w:jc w:val="both"/>
              <w:rPr>
                <w:color w:val="000000"/>
              </w:rPr>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DC6313">
        <w:tc>
          <w:tcPr>
            <w:tcW w:w="900" w:type="dxa"/>
          </w:tcPr>
          <w:p w:rsidR="000E5AE9" w:rsidRPr="00542E87" w:rsidRDefault="000E5AE9" w:rsidP="00A81424">
            <w:pPr>
              <w:jc w:val="center"/>
              <w:rPr>
                <w:color w:val="000000"/>
              </w:rPr>
            </w:pPr>
            <w:r w:rsidRPr="00542E87">
              <w:rPr>
                <w:color w:val="000000"/>
              </w:rPr>
              <w:t>12</w:t>
            </w:r>
          </w:p>
        </w:tc>
        <w:tc>
          <w:tcPr>
            <w:tcW w:w="4475" w:type="dxa"/>
          </w:tcPr>
          <w:p w:rsidR="000E5AE9" w:rsidRPr="00542E87" w:rsidRDefault="000E5AE9" w:rsidP="00DC6313">
            <w:pPr>
              <w:jc w:val="both"/>
              <w:rPr>
                <w:color w:val="000000"/>
              </w:rPr>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bl>
    <w:p w:rsidR="000E5AE9" w:rsidRPr="00542E87" w:rsidRDefault="000E5AE9" w:rsidP="000E5AE9">
      <w:pPr>
        <w:jc w:val="both"/>
      </w:pPr>
    </w:p>
    <w:p w:rsidR="000E5AE9" w:rsidRPr="00542E87" w:rsidRDefault="000E5AE9" w:rsidP="000E5AE9">
      <w:pPr>
        <w:jc w:val="both"/>
      </w:pPr>
      <w:r w:rsidRPr="00542E87">
        <w:t xml:space="preserve">Известна ми е отговорността по чл. 313 от Наказателния кодекс за посочване на неверни данни.     </w:t>
      </w:r>
    </w:p>
    <w:p w:rsidR="000E5AE9" w:rsidRPr="00542E87" w:rsidRDefault="000E5AE9" w:rsidP="000E5AE9">
      <w:pPr>
        <w:pStyle w:val="Default"/>
        <w:jc w:val="both"/>
        <w:rPr>
          <w:b/>
          <w:bCs/>
          <w:i/>
          <w:color w:val="auto"/>
        </w:rPr>
      </w:pPr>
    </w:p>
    <w:p w:rsidR="000E5AE9" w:rsidRPr="00542E87" w:rsidRDefault="000E5AE9" w:rsidP="000E5AE9">
      <w:pPr>
        <w:rPr>
          <w:i/>
        </w:rPr>
      </w:pPr>
    </w:p>
    <w:p w:rsidR="000E5AE9" w:rsidRPr="00542E87" w:rsidRDefault="000E5AE9" w:rsidP="000E5AE9">
      <w:pPr>
        <w:rPr>
          <w:i/>
        </w:rPr>
      </w:pPr>
    </w:p>
    <w:p w:rsidR="000E5AE9" w:rsidRPr="00542E87" w:rsidRDefault="000E5AE9" w:rsidP="000E5AE9">
      <w:pPr>
        <w:pStyle w:val="Default"/>
        <w:ind w:firstLine="708"/>
        <w:jc w:val="both"/>
      </w:pPr>
    </w:p>
    <w:p w:rsidR="000E5AE9" w:rsidRPr="00542E87" w:rsidRDefault="000E5AE9" w:rsidP="000E5AE9">
      <w:r w:rsidRPr="00542E87">
        <w:t>Дата: ……….... 2015 г.</w:t>
      </w:r>
      <w:r w:rsidR="00A81424">
        <w:tab/>
      </w:r>
      <w:r w:rsidR="00A81424">
        <w:tab/>
      </w:r>
      <w:r w:rsidR="001549AC">
        <w:tab/>
      </w:r>
      <w:r w:rsidR="001549AC">
        <w:tab/>
      </w:r>
      <w:r w:rsidR="001549AC">
        <w:tab/>
      </w:r>
      <w:r w:rsidRPr="00542E87">
        <w:t>Декларатор: ……………….</w:t>
      </w:r>
    </w:p>
    <w:p w:rsidR="000E5AE9" w:rsidRPr="00542E87" w:rsidRDefault="000E5AE9" w:rsidP="000E5AE9">
      <w:pPr>
        <w:rPr>
          <w:b/>
        </w:rPr>
      </w:pPr>
    </w:p>
    <w:p w:rsidR="000E5AE9" w:rsidRPr="00542E87" w:rsidRDefault="000E5AE9" w:rsidP="000E5AE9">
      <w:pPr>
        <w:autoSpaceDE w:val="0"/>
        <w:autoSpaceDN w:val="0"/>
        <w:adjustRightInd w:val="0"/>
        <w:jc w:val="right"/>
        <w:rPr>
          <w:i/>
          <w:iCs/>
        </w:rPr>
      </w:pPr>
      <w:r w:rsidRPr="00542E87">
        <w:rPr>
          <w:b/>
        </w:rPr>
        <w:br w:type="page"/>
      </w:r>
      <w:r w:rsidRPr="00542E87">
        <w:rPr>
          <w:i/>
          <w:iCs/>
        </w:rPr>
        <w:lastRenderedPageBreak/>
        <w:t>Образец 6</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jc w:val="center"/>
        <w:rPr>
          <w:b/>
        </w:rPr>
      </w:pPr>
      <w:r w:rsidRPr="00542E87">
        <w:t>за съгласие за участие като подизпълнител (представя се от лицето/лицата, посочено/и като подизпълнител/и,)</w:t>
      </w: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ind w:left="708" w:firstLine="708"/>
        <w:jc w:val="both"/>
        <w:rPr>
          <w:vertAlign w:val="superscript"/>
        </w:rPr>
      </w:pPr>
      <w:r w:rsidRPr="00542E87">
        <w:rPr>
          <w:vertAlign w:val="superscript"/>
        </w:rPr>
        <w:t>(участник)</w:t>
      </w:r>
    </w:p>
    <w:p w:rsidR="000E5AE9" w:rsidRPr="00542E87" w:rsidRDefault="000E5AE9" w:rsidP="000E5AE9">
      <w:pPr>
        <w:autoSpaceDE w:val="0"/>
        <w:autoSpaceDN w:val="0"/>
        <w:adjustRightInd w:val="0"/>
        <w:jc w:val="center"/>
        <w:rPr>
          <w:b/>
          <w:bCs/>
        </w:rPr>
      </w:pPr>
      <w:r w:rsidRPr="00542E87">
        <w:rPr>
          <w:b/>
          <w:bCs/>
        </w:rPr>
        <w:t>Д Е К Л А Р И Р А М:</w:t>
      </w:r>
    </w:p>
    <w:p w:rsidR="000E5AE9" w:rsidRPr="00542E87" w:rsidRDefault="000E5AE9" w:rsidP="000E5AE9">
      <w:pPr>
        <w:autoSpaceDE w:val="0"/>
        <w:autoSpaceDN w:val="0"/>
        <w:adjustRightInd w:val="0"/>
        <w:jc w:val="center"/>
      </w:pPr>
    </w:p>
    <w:p w:rsidR="000E5AE9" w:rsidRPr="00542E87" w:rsidRDefault="000E5AE9" w:rsidP="000E5AE9">
      <w:pPr>
        <w:numPr>
          <w:ilvl w:val="0"/>
          <w:numId w:val="1"/>
        </w:numPr>
        <w:tabs>
          <w:tab w:val="left" w:pos="284"/>
        </w:tabs>
        <w:autoSpaceDE w:val="0"/>
        <w:autoSpaceDN w:val="0"/>
        <w:adjustRightInd w:val="0"/>
        <w:jc w:val="both"/>
      </w:pPr>
      <w:r w:rsidRPr="00542E87">
        <w:t xml:space="preserve">Съгласен съм да участвам като подизпълнител на </w:t>
      </w:r>
    </w:p>
    <w:p w:rsidR="000E5AE9" w:rsidRPr="00542E87" w:rsidRDefault="000E5AE9" w:rsidP="000E5AE9">
      <w:pPr>
        <w:autoSpaceDE w:val="0"/>
        <w:autoSpaceDN w:val="0"/>
        <w:adjustRightInd w:val="0"/>
        <w:jc w:val="both"/>
      </w:pPr>
      <w:r w:rsidRPr="00542E87">
        <w:t>____________________________________________________ гр. __________________,</w:t>
      </w:r>
    </w:p>
    <w:p w:rsidR="000E5AE9" w:rsidRPr="00542E87" w:rsidRDefault="000E5AE9" w:rsidP="000E5AE9">
      <w:pPr>
        <w:autoSpaceDE w:val="0"/>
        <w:autoSpaceDN w:val="0"/>
        <w:adjustRightInd w:val="0"/>
        <w:jc w:val="center"/>
        <w:rPr>
          <w:i/>
          <w:iCs/>
        </w:rPr>
      </w:pPr>
      <w:r w:rsidRPr="00542E87">
        <w:rPr>
          <w:i/>
          <w:iCs/>
        </w:rPr>
        <w:t>(посочва се името на участника)</w:t>
      </w:r>
    </w:p>
    <w:p w:rsidR="000E5AE9" w:rsidRPr="00542E87" w:rsidRDefault="000E5AE9" w:rsidP="000E5AE9">
      <w:pPr>
        <w:pStyle w:val="BodyText"/>
        <w:jc w:val="both"/>
        <w:rPr>
          <w:b w:val="0"/>
          <w:sz w:val="24"/>
        </w:rPr>
      </w:pPr>
      <w:r w:rsidRPr="00542E87">
        <w:rPr>
          <w:b w:val="0"/>
          <w:sz w:val="24"/>
        </w:rPr>
        <w:t xml:space="preserve">участник в процедура за възлагане на обществена поръчка с предмет: </w:t>
      </w:r>
      <w:r w:rsidRPr="00542E87">
        <w:rPr>
          <w:b w:val="0"/>
          <w:bCs w:val="0"/>
          <w:sz w:val="24"/>
        </w:rPr>
        <w:t>„Избор на изпълнител за СМР на обект:</w:t>
      </w:r>
      <w:r w:rsidRPr="00542E87">
        <w:rPr>
          <w:b w:val="0"/>
          <w:sz w:val="24"/>
        </w:rPr>
        <w:t xml:space="preserve"> </w:t>
      </w:r>
      <w:r w:rsidRPr="00542E87">
        <w:rPr>
          <w:iCs/>
          <w:sz w:val="24"/>
        </w:rPr>
        <w:t>''Изграждане на интегрирана система за ранно известяване на горските пожари с три автоматични наблюдателни станции (противопожарни кули)''</w:t>
      </w:r>
      <w:r w:rsidRPr="00542E87">
        <w:rPr>
          <w:b w:val="0"/>
          <w:sz w:val="24"/>
        </w:rPr>
        <w:t>, в случай , че бъде избран за изпълнител.</w:t>
      </w:r>
    </w:p>
    <w:tbl>
      <w:tblPr>
        <w:tblW w:w="0" w:type="auto"/>
        <w:tblBorders>
          <w:top w:val="nil"/>
          <w:left w:val="nil"/>
          <w:bottom w:val="nil"/>
          <w:right w:val="nil"/>
        </w:tblBorders>
        <w:tblLayout w:type="fixed"/>
        <w:tblLook w:val="0000"/>
      </w:tblPr>
      <w:tblGrid>
        <w:gridCol w:w="9060"/>
      </w:tblGrid>
      <w:tr w:rsidR="000E5AE9" w:rsidRPr="00542E87" w:rsidTr="00DC6313">
        <w:trPr>
          <w:trHeight w:val="109"/>
        </w:trPr>
        <w:tc>
          <w:tcPr>
            <w:tcW w:w="9060" w:type="dxa"/>
          </w:tcPr>
          <w:p w:rsidR="000E5AE9" w:rsidRPr="00542E87" w:rsidRDefault="000E5AE9" w:rsidP="00DC6313">
            <w:pPr>
              <w:pStyle w:val="Default"/>
              <w:numPr>
                <w:ilvl w:val="0"/>
                <w:numId w:val="7"/>
              </w:numPr>
              <w:ind w:left="284" w:hanging="284"/>
              <w:rPr>
                <w:sz w:val="23"/>
                <w:szCs w:val="23"/>
              </w:rPr>
            </w:pPr>
            <w:r w:rsidRPr="00542E87">
              <w:rPr>
                <w:sz w:val="23"/>
                <w:szCs w:val="23"/>
              </w:rPr>
              <w:t>Дейностите, които ще изпълняваме като подизпълнител са:</w:t>
            </w:r>
          </w:p>
          <w:p w:rsidR="000E5AE9" w:rsidRPr="00542E87" w:rsidRDefault="000E5AE9" w:rsidP="00DC6313">
            <w:pPr>
              <w:pStyle w:val="Default"/>
              <w:rPr>
                <w:sz w:val="23"/>
                <w:szCs w:val="23"/>
              </w:rPr>
            </w:pPr>
            <w:r w:rsidRPr="00542E87">
              <w:rPr>
                <w:sz w:val="23"/>
                <w:szCs w:val="23"/>
              </w:rPr>
              <w:t>.........................................................................................................................................................</w:t>
            </w:r>
          </w:p>
          <w:p w:rsidR="000E5AE9" w:rsidRPr="00542E87" w:rsidRDefault="000E5AE9" w:rsidP="00DC6313">
            <w:pPr>
              <w:pStyle w:val="Default"/>
              <w:jc w:val="center"/>
              <w:rPr>
                <w:sz w:val="23"/>
                <w:szCs w:val="23"/>
              </w:rPr>
            </w:pPr>
            <w:r w:rsidRPr="00542E87">
              <w:rPr>
                <w:sz w:val="23"/>
                <w:szCs w:val="23"/>
              </w:rPr>
              <w:t>(изброяват се конкретните части от предмета на обществената поръчка, които ще бъдат изпълнени от подизпълнителя)</w:t>
            </w:r>
          </w:p>
        </w:tc>
      </w:tr>
      <w:tr w:rsidR="000E5AE9" w:rsidRPr="00542E87" w:rsidTr="00DC6313">
        <w:trPr>
          <w:trHeight w:val="247"/>
        </w:trPr>
        <w:tc>
          <w:tcPr>
            <w:tcW w:w="9060" w:type="dxa"/>
          </w:tcPr>
          <w:p w:rsidR="000E5AE9" w:rsidRPr="00542E87" w:rsidRDefault="000E5AE9" w:rsidP="00DC6313">
            <w:pPr>
              <w:pStyle w:val="Default"/>
              <w:ind w:left="720"/>
              <w:rPr>
                <w:sz w:val="23"/>
                <w:szCs w:val="23"/>
              </w:rPr>
            </w:pPr>
          </w:p>
        </w:tc>
      </w:tr>
      <w:tr w:rsidR="000E5AE9" w:rsidRPr="00542E87" w:rsidTr="00DC6313">
        <w:trPr>
          <w:trHeight w:val="109"/>
        </w:trPr>
        <w:tc>
          <w:tcPr>
            <w:tcW w:w="9060" w:type="dxa"/>
          </w:tcPr>
          <w:p w:rsidR="000E5AE9" w:rsidRPr="00542E87" w:rsidRDefault="000E5AE9" w:rsidP="00DC6313">
            <w:pPr>
              <w:pStyle w:val="Default"/>
              <w:rPr>
                <w:sz w:val="23"/>
                <w:szCs w:val="23"/>
              </w:rPr>
            </w:pPr>
          </w:p>
        </w:tc>
      </w:tr>
    </w:tbl>
    <w:p w:rsidR="000E5AE9" w:rsidRPr="00542E87" w:rsidRDefault="000E5AE9" w:rsidP="000E5AE9">
      <w:pPr>
        <w:numPr>
          <w:ilvl w:val="0"/>
          <w:numId w:val="1"/>
        </w:numPr>
        <w:tabs>
          <w:tab w:val="left" w:pos="284"/>
        </w:tabs>
        <w:autoSpaceDE w:val="0"/>
        <w:autoSpaceDN w:val="0"/>
        <w:adjustRightInd w:val="0"/>
        <w:jc w:val="both"/>
      </w:pPr>
      <w:r w:rsidRPr="00542E87">
        <w:t>Посочените в таблицата лица, които са част от персонала ни, ще вземат участие при изпълнение предмета на поръчката: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3060"/>
        <w:gridCol w:w="3060"/>
        <w:gridCol w:w="3443"/>
      </w:tblGrid>
      <w:tr w:rsidR="000E5AE9" w:rsidRPr="00542E87" w:rsidTr="00DC6313">
        <w:trPr>
          <w:trHeight w:val="644"/>
        </w:trPr>
        <w:tc>
          <w:tcPr>
            <w:tcW w:w="468" w:type="dxa"/>
          </w:tcPr>
          <w:p w:rsidR="000E5AE9" w:rsidRPr="00542E87" w:rsidRDefault="000E5AE9" w:rsidP="00DC6313">
            <w:pPr>
              <w:jc w:val="center"/>
            </w:pPr>
          </w:p>
          <w:p w:rsidR="000E5AE9" w:rsidRPr="00542E87" w:rsidRDefault="000E5AE9" w:rsidP="00DC6313">
            <w:pPr>
              <w:jc w:val="center"/>
            </w:pPr>
            <w:r w:rsidRPr="00542E87">
              <w:t xml:space="preserve">№ </w:t>
            </w:r>
          </w:p>
        </w:tc>
        <w:tc>
          <w:tcPr>
            <w:tcW w:w="3060" w:type="dxa"/>
          </w:tcPr>
          <w:p w:rsidR="000E5AE9" w:rsidRPr="00542E87" w:rsidRDefault="000E5AE9" w:rsidP="00DC6313">
            <w:pPr>
              <w:jc w:val="center"/>
            </w:pPr>
          </w:p>
          <w:p w:rsidR="000E5AE9" w:rsidRPr="00542E87" w:rsidRDefault="000E5AE9" w:rsidP="00DC6313">
            <w:pPr>
              <w:jc w:val="center"/>
            </w:pPr>
            <w:r w:rsidRPr="00542E87">
              <w:t>Име, фамилия</w:t>
            </w:r>
          </w:p>
        </w:tc>
        <w:tc>
          <w:tcPr>
            <w:tcW w:w="3060" w:type="dxa"/>
          </w:tcPr>
          <w:p w:rsidR="000E5AE9" w:rsidRPr="00542E87" w:rsidRDefault="000E5AE9" w:rsidP="00DC6313">
            <w:pPr>
              <w:jc w:val="center"/>
            </w:pPr>
          </w:p>
          <w:p w:rsidR="000E5AE9" w:rsidRPr="00542E87" w:rsidRDefault="000E5AE9" w:rsidP="00DC6313">
            <w:pPr>
              <w:jc w:val="center"/>
            </w:pPr>
            <w:r w:rsidRPr="00542E87">
              <w:t>Длъжност</w:t>
            </w:r>
          </w:p>
        </w:tc>
        <w:tc>
          <w:tcPr>
            <w:tcW w:w="3443" w:type="dxa"/>
          </w:tcPr>
          <w:p w:rsidR="000E5AE9" w:rsidRPr="00542E87" w:rsidRDefault="000E5AE9" w:rsidP="00DC6313">
            <w:pPr>
              <w:jc w:val="center"/>
            </w:pPr>
            <w:r w:rsidRPr="00542E87">
              <w:t>Придобита образователна степен,  професионална квалификация или професионален опит</w:t>
            </w:r>
          </w:p>
        </w:tc>
      </w:tr>
      <w:tr w:rsidR="000E5AE9" w:rsidRPr="00542E87" w:rsidTr="00DC6313">
        <w:tc>
          <w:tcPr>
            <w:tcW w:w="468" w:type="dxa"/>
          </w:tcPr>
          <w:p w:rsidR="000E5AE9" w:rsidRPr="00542E87" w:rsidRDefault="000E5AE9" w:rsidP="00DC6313"/>
        </w:tc>
        <w:tc>
          <w:tcPr>
            <w:tcW w:w="3060" w:type="dxa"/>
          </w:tcPr>
          <w:p w:rsidR="000E5AE9" w:rsidRPr="00542E87" w:rsidRDefault="000E5AE9" w:rsidP="00DC6313"/>
        </w:tc>
        <w:tc>
          <w:tcPr>
            <w:tcW w:w="3060" w:type="dxa"/>
          </w:tcPr>
          <w:p w:rsidR="000E5AE9" w:rsidRPr="00542E87" w:rsidRDefault="000E5AE9" w:rsidP="00DC6313"/>
        </w:tc>
        <w:tc>
          <w:tcPr>
            <w:tcW w:w="3443" w:type="dxa"/>
          </w:tcPr>
          <w:p w:rsidR="000E5AE9" w:rsidRPr="00542E87" w:rsidRDefault="000E5AE9" w:rsidP="00DC6313"/>
        </w:tc>
      </w:tr>
      <w:tr w:rsidR="000E5AE9" w:rsidRPr="00542E87" w:rsidTr="00DC6313">
        <w:tc>
          <w:tcPr>
            <w:tcW w:w="468" w:type="dxa"/>
          </w:tcPr>
          <w:p w:rsidR="000E5AE9" w:rsidRPr="00542E87" w:rsidRDefault="000E5AE9" w:rsidP="00DC6313"/>
        </w:tc>
        <w:tc>
          <w:tcPr>
            <w:tcW w:w="3060" w:type="dxa"/>
          </w:tcPr>
          <w:p w:rsidR="000E5AE9" w:rsidRPr="00542E87" w:rsidRDefault="000E5AE9" w:rsidP="00DC6313"/>
        </w:tc>
        <w:tc>
          <w:tcPr>
            <w:tcW w:w="3060" w:type="dxa"/>
          </w:tcPr>
          <w:p w:rsidR="000E5AE9" w:rsidRPr="00542E87" w:rsidRDefault="000E5AE9" w:rsidP="00DC6313"/>
        </w:tc>
        <w:tc>
          <w:tcPr>
            <w:tcW w:w="3443" w:type="dxa"/>
          </w:tcPr>
          <w:p w:rsidR="000E5AE9" w:rsidRPr="00542E87" w:rsidRDefault="000E5AE9" w:rsidP="00DC6313"/>
        </w:tc>
      </w:tr>
    </w:tbl>
    <w:p w:rsidR="000E5AE9" w:rsidRPr="00542E87" w:rsidRDefault="000E5AE9" w:rsidP="000E5AE9">
      <w:pPr>
        <w:autoSpaceDE w:val="0"/>
        <w:autoSpaceDN w:val="0"/>
        <w:adjustRightInd w:val="0"/>
        <w:ind w:right="-2"/>
      </w:pPr>
    </w:p>
    <w:p w:rsidR="000E5AE9" w:rsidRPr="00542E87" w:rsidRDefault="000E5AE9" w:rsidP="000E5AE9">
      <w:pPr>
        <w:autoSpaceDE w:val="0"/>
        <w:autoSpaceDN w:val="0"/>
        <w:adjustRightInd w:val="0"/>
        <w:ind w:right="-2"/>
      </w:pPr>
    </w:p>
    <w:p w:rsidR="000E5AE9" w:rsidRPr="00542E87" w:rsidRDefault="000E5AE9" w:rsidP="000E5AE9">
      <w:r w:rsidRPr="00542E87">
        <w:t>Дата: ……….... 2015 г.</w:t>
      </w:r>
      <w:r w:rsidR="001549AC">
        <w:tab/>
      </w:r>
      <w:r w:rsidR="001549AC">
        <w:tab/>
      </w:r>
      <w:r w:rsidR="001549AC">
        <w:tab/>
      </w:r>
      <w:r w:rsidR="001549AC">
        <w:tab/>
      </w:r>
      <w:r w:rsidR="001549AC">
        <w:tab/>
      </w:r>
      <w:r w:rsidRPr="00542E87">
        <w:t>Декларатор: ……………….</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r w:rsidRPr="00542E87">
        <w:rPr>
          <w:u w:val="single"/>
        </w:rPr>
        <w:t>Забележка:</w:t>
      </w:r>
      <w:r w:rsidRPr="00542E87">
        <w:t xml:space="preserve"> </w:t>
      </w:r>
      <w:r w:rsidRPr="00542E87">
        <w:rPr>
          <w:i/>
          <w:iCs/>
        </w:rPr>
        <w:t>Информацията по т.</w:t>
      </w:r>
      <w:r w:rsidR="001549AC">
        <w:rPr>
          <w:i/>
          <w:iCs/>
        </w:rPr>
        <w:t xml:space="preserve"> </w:t>
      </w:r>
      <w:r w:rsidRPr="00542E87">
        <w:rPr>
          <w:i/>
          <w:iCs/>
        </w:rPr>
        <w:t xml:space="preserve">2 се предоставя, в случай, че участникът ще използва ресурса  на подизпълнителя </w:t>
      </w:r>
    </w:p>
    <w:p w:rsidR="000E5AE9" w:rsidRPr="00542E87" w:rsidRDefault="000E5AE9" w:rsidP="000E5AE9">
      <w:pPr>
        <w:autoSpaceDE w:val="0"/>
        <w:autoSpaceDN w:val="0"/>
        <w:adjustRightInd w:val="0"/>
        <w:jc w:val="right"/>
        <w:rPr>
          <w:i/>
          <w:iCs/>
        </w:rPr>
      </w:pPr>
      <w:r w:rsidRPr="00542E87">
        <w:rPr>
          <w:b/>
        </w:rPr>
        <w:br w:type="page"/>
      </w:r>
      <w:r w:rsidRPr="00542E87">
        <w:rPr>
          <w:i/>
          <w:iCs/>
        </w:rPr>
        <w:lastRenderedPageBreak/>
        <w:t>Образец 7</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autoSpaceDE w:val="0"/>
        <w:autoSpaceDN w:val="0"/>
        <w:adjustRightInd w:val="0"/>
        <w:ind w:left="11" w:hanging="11"/>
        <w:jc w:val="center"/>
        <w:rPr>
          <w:b/>
          <w:bCs/>
        </w:rPr>
      </w:pPr>
      <w:r w:rsidRPr="00542E87">
        <w:rPr>
          <w:b/>
          <w:bCs/>
        </w:rPr>
        <w:t>по чл. 47, ал. 8 от ЗОП от подизпълнител</w:t>
      </w:r>
    </w:p>
    <w:p w:rsidR="000E5AE9" w:rsidRPr="00542E87" w:rsidRDefault="000E5AE9" w:rsidP="000E5AE9">
      <w:pPr>
        <w:autoSpaceDE w:val="0"/>
        <w:autoSpaceDN w:val="0"/>
        <w:adjustRightInd w:val="0"/>
        <w:ind w:left="11" w:hanging="11"/>
        <w:jc w:val="center"/>
        <w:rPr>
          <w:b/>
          <w:bCs/>
        </w:rPr>
      </w:pPr>
      <w:r w:rsidRPr="00542E87">
        <w:t>за липса на обстоятелствата по чл. 47, ал.1 и ал. 5 от ЗОП</w:t>
      </w:r>
    </w:p>
    <w:p w:rsidR="000E5AE9" w:rsidRPr="00542E87" w:rsidRDefault="000E5AE9" w:rsidP="000E5AE9">
      <w:pPr>
        <w:autoSpaceDE w:val="0"/>
        <w:autoSpaceDN w:val="0"/>
        <w:adjustRightInd w:val="0"/>
        <w:ind w:left="11" w:hanging="11"/>
        <w:jc w:val="center"/>
        <w:rPr>
          <w:b/>
          <w:bCs/>
        </w:rPr>
      </w:pP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jc w:val="center"/>
        <w:rPr>
          <w:vertAlign w:val="superscript"/>
        </w:rPr>
      </w:pPr>
      <w:r w:rsidRPr="00542E87">
        <w:rPr>
          <w:vertAlign w:val="superscript"/>
        </w:rPr>
        <w:t>(участник)</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jc w:val="center"/>
        <w:rPr>
          <w:b/>
          <w:bCs/>
        </w:rPr>
      </w:pPr>
      <w:r w:rsidRPr="00542E87">
        <w:rPr>
          <w:b/>
          <w:bCs/>
        </w:rPr>
        <w:t>Д Е К Л А Р И Р А М / Е:</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ind w:left="360"/>
        <w:jc w:val="both"/>
      </w:pPr>
      <w:r w:rsidRPr="00542E87">
        <w:t>1. Не съм осъден с влязла в сила присъда за:</w:t>
      </w:r>
    </w:p>
    <w:p w:rsidR="000E5AE9" w:rsidRPr="00542E87" w:rsidRDefault="000E5AE9" w:rsidP="000E5AE9">
      <w:pPr>
        <w:autoSpaceDE w:val="0"/>
        <w:autoSpaceDN w:val="0"/>
        <w:adjustRightInd w:val="0"/>
        <w:ind w:left="180" w:firstLine="360"/>
        <w:jc w:val="both"/>
      </w:pPr>
      <w:r w:rsidRPr="00542E87">
        <w:t>а) престъпление против финансовата, данъчната или осигурителната система включително изпиране на пари по чл. 253 - 260 от Наказателния кодекс;</w:t>
      </w:r>
    </w:p>
    <w:p w:rsidR="000E5AE9" w:rsidRPr="00542E87" w:rsidRDefault="000E5AE9" w:rsidP="000E5AE9">
      <w:pPr>
        <w:autoSpaceDE w:val="0"/>
        <w:autoSpaceDN w:val="0"/>
        <w:adjustRightInd w:val="0"/>
        <w:ind w:left="180" w:firstLine="360"/>
        <w:jc w:val="both"/>
      </w:pPr>
      <w:r w:rsidRPr="00542E87">
        <w:t>б) подкуп по чл. 301 - 307 от Наказателния кодекс;</w:t>
      </w:r>
    </w:p>
    <w:p w:rsidR="000E5AE9" w:rsidRPr="00542E87" w:rsidRDefault="000E5AE9" w:rsidP="000E5AE9">
      <w:pPr>
        <w:autoSpaceDE w:val="0"/>
        <w:autoSpaceDN w:val="0"/>
        <w:adjustRightInd w:val="0"/>
        <w:ind w:left="180" w:firstLine="360"/>
        <w:jc w:val="both"/>
      </w:pPr>
      <w:r w:rsidRPr="00542E87">
        <w:t>в) участие в организирана престъпна група по чл. 321 и 321а от Наказателния кодекс;</w:t>
      </w:r>
    </w:p>
    <w:p w:rsidR="000E5AE9" w:rsidRPr="00542E87" w:rsidRDefault="000E5AE9" w:rsidP="000E5AE9">
      <w:pPr>
        <w:autoSpaceDE w:val="0"/>
        <w:autoSpaceDN w:val="0"/>
        <w:adjustRightInd w:val="0"/>
        <w:ind w:left="180" w:firstLine="360"/>
        <w:jc w:val="both"/>
      </w:pPr>
      <w:r w:rsidRPr="00542E87">
        <w:t>г) престъпление против собствеността по чл. 194 - 217 от Наказателния кодекс;</w:t>
      </w:r>
    </w:p>
    <w:p w:rsidR="000E5AE9" w:rsidRPr="00542E87" w:rsidRDefault="000E5AE9" w:rsidP="000E5AE9">
      <w:pPr>
        <w:autoSpaceDE w:val="0"/>
        <w:autoSpaceDN w:val="0"/>
        <w:adjustRightInd w:val="0"/>
        <w:ind w:left="180" w:firstLine="360"/>
        <w:jc w:val="both"/>
      </w:pPr>
      <w:r w:rsidRPr="00542E87">
        <w:t>д) престъпление против стопанството по чл. 219 - 252 от Наказателния кодекс;</w:t>
      </w:r>
    </w:p>
    <w:p w:rsidR="000E5AE9" w:rsidRPr="00542E87" w:rsidRDefault="000E5AE9" w:rsidP="000E5AE9">
      <w:pPr>
        <w:autoSpaceDE w:val="0"/>
        <w:autoSpaceDN w:val="0"/>
        <w:adjustRightInd w:val="0"/>
        <w:ind w:left="180" w:firstLine="360"/>
        <w:jc w:val="both"/>
      </w:pPr>
    </w:p>
    <w:p w:rsidR="000E5AE9" w:rsidRPr="00542E87" w:rsidRDefault="000E5AE9" w:rsidP="000E5AE9">
      <w:pPr>
        <w:autoSpaceDE w:val="0"/>
        <w:autoSpaceDN w:val="0"/>
        <w:adjustRightInd w:val="0"/>
        <w:ind w:left="360"/>
        <w:jc w:val="both"/>
      </w:pPr>
      <w:r w:rsidRPr="00542E87">
        <w:t>2. Подизпълнителят, когото представлявам/е:</w:t>
      </w:r>
    </w:p>
    <w:p w:rsidR="000E5AE9" w:rsidRPr="00542E87" w:rsidRDefault="000E5AE9" w:rsidP="000E5AE9">
      <w:pPr>
        <w:autoSpaceDE w:val="0"/>
        <w:autoSpaceDN w:val="0"/>
        <w:adjustRightInd w:val="0"/>
        <w:ind w:left="180" w:firstLine="360"/>
        <w:jc w:val="both"/>
      </w:pPr>
      <w:r w:rsidRPr="00542E87">
        <w:t>а) не е обявен в несъстоятелност;</w:t>
      </w:r>
    </w:p>
    <w:p w:rsidR="000E5AE9" w:rsidRPr="00542E87" w:rsidRDefault="000E5AE9" w:rsidP="000E5AE9">
      <w:pPr>
        <w:autoSpaceDE w:val="0"/>
        <w:autoSpaceDN w:val="0"/>
        <w:adjustRightInd w:val="0"/>
        <w:ind w:left="180" w:firstLine="360"/>
        <w:jc w:val="both"/>
      </w:pPr>
      <w:r w:rsidRPr="00542E87">
        <w:t>б) не е в производство по ликвидация или в подобна процедура съгласно националните закони и подзаконови актове;</w:t>
      </w:r>
    </w:p>
    <w:p w:rsidR="000E5AE9" w:rsidRPr="00542E87" w:rsidRDefault="000E5AE9" w:rsidP="000E5AE9">
      <w:pPr>
        <w:autoSpaceDE w:val="0"/>
        <w:autoSpaceDN w:val="0"/>
        <w:adjustRightInd w:val="0"/>
        <w:ind w:left="180" w:firstLine="360"/>
        <w:jc w:val="both"/>
      </w:pPr>
      <w:r w:rsidRPr="00542E87">
        <w:t>в)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а ако има такива задължения - допуснато е разсрочване или отсрочване на задълженията; няма задължения за данъци и вноски за социално осигуряване съгласно законодателството на държавата, в която е установен;</w:t>
      </w:r>
    </w:p>
    <w:p w:rsidR="000E5AE9" w:rsidRPr="00542E87" w:rsidRDefault="000E5AE9" w:rsidP="000E5AE9">
      <w:pPr>
        <w:autoSpaceDE w:val="0"/>
        <w:autoSpaceDN w:val="0"/>
        <w:adjustRightInd w:val="0"/>
        <w:ind w:left="180" w:firstLine="360"/>
        <w:jc w:val="both"/>
      </w:pPr>
      <w:r w:rsidRPr="00542E87">
        <w:t>3. Не съм свързано лице по смисъла на § 1, т. 23а от Допълнителните разпоредби на Закона за обществените поръчки с ВЪЗЛОЖИТЕЛЯ или със служители на ръководна длъжност в неговата организация.</w:t>
      </w:r>
    </w:p>
    <w:p w:rsidR="000E5AE9" w:rsidRPr="00542E87" w:rsidRDefault="000E5AE9" w:rsidP="000E5AE9">
      <w:pPr>
        <w:autoSpaceDE w:val="0"/>
        <w:autoSpaceDN w:val="0"/>
        <w:adjustRightInd w:val="0"/>
        <w:ind w:left="180" w:firstLine="360"/>
        <w:jc w:val="both"/>
      </w:pPr>
      <w:r w:rsidRPr="00542E87">
        <w:t xml:space="preserve">4. Не съм сключил договор с лице по </w:t>
      </w:r>
      <w:hyperlink r:id="rId10" w:history="1">
        <w:r w:rsidRPr="00542E87">
          <w:rPr>
            <w:color w:val="0000FF"/>
            <w:u w:val="single"/>
          </w:rPr>
          <w:t>чл. 21</w:t>
        </w:r>
      </w:hyperlink>
      <w:r w:rsidRPr="00542E87">
        <w:t xml:space="preserve"> или чл. </w:t>
      </w:r>
      <w:hyperlink r:id="rId11" w:history="1">
        <w:r w:rsidRPr="00542E87">
          <w:rPr>
            <w:color w:val="0000FF"/>
            <w:u w:val="single"/>
          </w:rPr>
          <w:t>22</w:t>
        </w:r>
      </w:hyperlink>
      <w:r w:rsidRPr="00542E87">
        <w:t xml:space="preserve"> от Закона за предотвратяване и установяване на конфликт на интереси.</w:t>
      </w:r>
    </w:p>
    <w:p w:rsidR="000E5AE9" w:rsidRPr="00542E87" w:rsidRDefault="000E5AE9" w:rsidP="000E5AE9">
      <w:pPr>
        <w:autoSpaceDE w:val="0"/>
        <w:autoSpaceDN w:val="0"/>
        <w:adjustRightInd w:val="0"/>
        <w:ind w:left="426"/>
        <w:jc w:val="both"/>
      </w:pPr>
    </w:p>
    <w:p w:rsidR="000E5AE9" w:rsidRPr="00542E87" w:rsidRDefault="000E5AE9" w:rsidP="000E5AE9">
      <w:pPr>
        <w:autoSpaceDE w:val="0"/>
        <w:autoSpaceDN w:val="0"/>
        <w:adjustRightInd w:val="0"/>
        <w:ind w:firstLine="426"/>
        <w:jc w:val="both"/>
      </w:pPr>
      <w:r w:rsidRPr="00542E87">
        <w:t>Известно ми/ни е, че за  за посочване на неверни данни нося/носим наказателна отговорност по чл. 313 от Наказателния кодекс.</w:t>
      </w:r>
    </w:p>
    <w:p w:rsidR="000E5AE9" w:rsidRPr="00542E87" w:rsidRDefault="000E5AE9" w:rsidP="000E5AE9">
      <w:pPr>
        <w:autoSpaceDE w:val="0"/>
        <w:autoSpaceDN w:val="0"/>
        <w:adjustRightInd w:val="0"/>
      </w:pPr>
    </w:p>
    <w:p w:rsidR="000E5AE9" w:rsidRPr="00542E87" w:rsidRDefault="000E5AE9" w:rsidP="000E5AE9">
      <w:r w:rsidRPr="00542E87">
        <w:t>Дата: ……….... 2015 г.                                                    Декларатор: ……………….</w:t>
      </w:r>
    </w:p>
    <w:p w:rsidR="000E5AE9" w:rsidRPr="00542E87" w:rsidRDefault="000E5AE9" w:rsidP="000E5AE9">
      <w:pPr>
        <w:autoSpaceDE w:val="0"/>
        <w:autoSpaceDN w:val="0"/>
        <w:adjustRightInd w:val="0"/>
        <w:jc w:val="both"/>
        <w:rPr>
          <w:i/>
          <w:iCs/>
          <w:sz w:val="16"/>
          <w:szCs w:val="16"/>
        </w:rPr>
      </w:pPr>
      <w:r w:rsidRPr="00542E87">
        <w:rPr>
          <w:i/>
          <w:iCs/>
          <w:sz w:val="16"/>
          <w:szCs w:val="16"/>
        </w:rPr>
        <w:t>1. Когато подизпълнителят е юридическо лице се представя декларация, подписана от лицата, посочени в чл. 47, ал. (4), т. 1 до т. 5, т.7 и т. 8 от ЗОП, в зависимост от вида на юридическото лице.</w:t>
      </w:r>
    </w:p>
    <w:p w:rsidR="000E5AE9" w:rsidRPr="00542E87" w:rsidRDefault="000E5AE9" w:rsidP="000E5AE9">
      <w:pPr>
        <w:autoSpaceDE w:val="0"/>
        <w:autoSpaceDN w:val="0"/>
        <w:adjustRightInd w:val="0"/>
        <w:jc w:val="both"/>
        <w:rPr>
          <w:i/>
          <w:iCs/>
          <w:sz w:val="16"/>
          <w:szCs w:val="16"/>
        </w:rPr>
      </w:pPr>
      <w:r w:rsidRPr="00542E87">
        <w:rPr>
          <w:i/>
          <w:iCs/>
          <w:sz w:val="16"/>
          <w:szCs w:val="16"/>
        </w:rPr>
        <w:t xml:space="preserve">2. Представя се лично от подизпълнителят – физическо лице. </w:t>
      </w:r>
    </w:p>
    <w:p w:rsidR="000E5AE9" w:rsidRPr="00542E87" w:rsidRDefault="000E5AE9" w:rsidP="000E5AE9">
      <w:pPr>
        <w:rPr>
          <w:b/>
        </w:rPr>
      </w:pPr>
      <w:r w:rsidRPr="00542E87">
        <w:rPr>
          <w:b/>
        </w:rPr>
        <w:br w:type="page"/>
      </w:r>
    </w:p>
    <w:p w:rsidR="000E5AE9" w:rsidRPr="00542E87" w:rsidRDefault="000E5AE9" w:rsidP="000E5AE9">
      <w:pPr>
        <w:autoSpaceDE w:val="0"/>
        <w:autoSpaceDN w:val="0"/>
        <w:adjustRightInd w:val="0"/>
        <w:jc w:val="right"/>
        <w:rPr>
          <w:i/>
          <w:iCs/>
        </w:rPr>
      </w:pPr>
      <w:r w:rsidRPr="00542E87">
        <w:rPr>
          <w:i/>
          <w:iCs/>
        </w:rPr>
        <w:lastRenderedPageBreak/>
        <w:t>Образец 8</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pStyle w:val="Heading5"/>
        <w:spacing w:before="0" w:after="0"/>
        <w:jc w:val="center"/>
        <w:rPr>
          <w:bCs w:val="0"/>
          <w:i w:val="0"/>
          <w:iCs w:val="0"/>
          <w:sz w:val="22"/>
          <w:szCs w:val="22"/>
          <w:lang w:val="bg-BG"/>
        </w:rPr>
      </w:pPr>
      <w:r w:rsidRPr="00542E87">
        <w:rPr>
          <w:bCs w:val="0"/>
          <w:i w:val="0"/>
          <w:iCs w:val="0"/>
          <w:sz w:val="22"/>
          <w:szCs w:val="22"/>
          <w:lang w:val="bg-BG"/>
        </w:rPr>
        <w:t>по чл. 56, ал. 1, т. 11 от Закона за обществените поръчки</w:t>
      </w:r>
    </w:p>
    <w:p w:rsidR="000E5AE9" w:rsidRPr="00542E87" w:rsidRDefault="000E5AE9" w:rsidP="000E5AE9">
      <w:pPr>
        <w:rPr>
          <w:sz w:val="22"/>
          <w:szCs w:val="22"/>
        </w:rPr>
      </w:pP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jc w:val="center"/>
        <w:rPr>
          <w:vertAlign w:val="superscript"/>
        </w:rPr>
      </w:pPr>
      <w:r w:rsidRPr="00542E87">
        <w:rPr>
          <w:vertAlign w:val="superscript"/>
        </w:rPr>
        <w:t>(участник)</w:t>
      </w:r>
    </w:p>
    <w:p w:rsidR="000E5AE9" w:rsidRPr="00542E87" w:rsidRDefault="000E5AE9" w:rsidP="000E5AE9">
      <w:pPr>
        <w:autoSpaceDE w:val="0"/>
        <w:autoSpaceDN w:val="0"/>
        <w:adjustRightInd w:val="0"/>
        <w:jc w:val="center"/>
        <w:rPr>
          <w:vertAlign w:val="superscript"/>
        </w:rPr>
      </w:pPr>
    </w:p>
    <w:p w:rsidR="000E5AE9" w:rsidRPr="00542E87" w:rsidRDefault="000E5AE9" w:rsidP="000E5AE9">
      <w:pPr>
        <w:autoSpaceDE w:val="0"/>
        <w:autoSpaceDN w:val="0"/>
        <w:adjustRightInd w:val="0"/>
        <w:spacing w:line="360" w:lineRule="auto"/>
        <w:jc w:val="center"/>
        <w:rPr>
          <w:b/>
          <w:bCs/>
        </w:rPr>
      </w:pPr>
      <w:r w:rsidRPr="00542E87">
        <w:rPr>
          <w:b/>
          <w:bCs/>
        </w:rPr>
        <w:t>Д Е К Л А Р И Р А М / Е:</w:t>
      </w:r>
    </w:p>
    <w:p w:rsidR="000E5AE9" w:rsidRPr="00542E87" w:rsidRDefault="000E5AE9" w:rsidP="000E5AE9">
      <w:pPr>
        <w:rPr>
          <w:sz w:val="22"/>
          <w:szCs w:val="22"/>
        </w:rPr>
      </w:pPr>
    </w:p>
    <w:p w:rsidR="000E5AE9" w:rsidRPr="00542E87" w:rsidRDefault="000E5AE9" w:rsidP="000E5AE9">
      <w:pPr>
        <w:rPr>
          <w:sz w:val="22"/>
          <w:szCs w:val="22"/>
        </w:rPr>
      </w:pPr>
    </w:p>
    <w:p w:rsidR="000E5AE9" w:rsidRPr="00542E87" w:rsidRDefault="000E5AE9" w:rsidP="000E5AE9">
      <w:pPr>
        <w:jc w:val="both"/>
        <w:rPr>
          <w:sz w:val="22"/>
          <w:szCs w:val="22"/>
        </w:rPr>
      </w:pPr>
      <w:r w:rsidRPr="00542E87">
        <w:rPr>
          <w:b/>
          <w:sz w:val="22"/>
          <w:szCs w:val="22"/>
        </w:rPr>
        <w:tab/>
      </w:r>
      <w:r w:rsidRPr="00542E87">
        <w:rPr>
          <w:sz w:val="22"/>
          <w:szCs w:val="22"/>
        </w:rPr>
        <w:t>Че</w:t>
      </w:r>
      <w:r w:rsidRPr="00542E87">
        <w:rPr>
          <w:b/>
          <w:sz w:val="22"/>
          <w:szCs w:val="22"/>
        </w:rPr>
        <w:t xml:space="preserve"> </w:t>
      </w:r>
      <w:r w:rsidRPr="00542E87">
        <w:rPr>
          <w:sz w:val="22"/>
          <w:szCs w:val="22"/>
        </w:rPr>
        <w:t>са спазени изискванията за закрила на заетостта, включително минимална цена на труда и условията на труд.</w:t>
      </w:r>
    </w:p>
    <w:p w:rsidR="000E5AE9" w:rsidRPr="00542E87" w:rsidRDefault="000E5AE9" w:rsidP="000E5AE9">
      <w:pPr>
        <w:jc w:val="both"/>
        <w:rPr>
          <w:sz w:val="22"/>
          <w:szCs w:val="22"/>
        </w:rPr>
      </w:pPr>
    </w:p>
    <w:p w:rsidR="000E5AE9" w:rsidRPr="00542E87" w:rsidRDefault="000E5AE9" w:rsidP="000E5AE9">
      <w:pPr>
        <w:jc w:val="both"/>
        <w:rPr>
          <w:sz w:val="22"/>
          <w:szCs w:val="22"/>
        </w:rPr>
      </w:pPr>
      <w:r w:rsidRPr="00542E87">
        <w:rPr>
          <w:sz w:val="22"/>
          <w:szCs w:val="22"/>
        </w:rPr>
        <w:tab/>
        <w:t>Известно ми е, че за неверни данни нося наказателна отговорност по чл. 313 от Наказателния кодекс.</w:t>
      </w:r>
    </w:p>
    <w:p w:rsidR="000E5AE9" w:rsidRPr="00542E87" w:rsidRDefault="000E5AE9" w:rsidP="000E5AE9">
      <w:pPr>
        <w:jc w:val="both"/>
        <w:rPr>
          <w:sz w:val="22"/>
          <w:szCs w:val="22"/>
        </w:rPr>
      </w:pPr>
    </w:p>
    <w:p w:rsidR="000E5AE9" w:rsidRPr="00542E87" w:rsidRDefault="000E5AE9" w:rsidP="000E5AE9">
      <w:pPr>
        <w:jc w:val="both"/>
        <w:rPr>
          <w:sz w:val="22"/>
          <w:szCs w:val="22"/>
        </w:rPr>
      </w:pPr>
    </w:p>
    <w:p w:rsidR="000E5AE9" w:rsidRPr="00542E87" w:rsidRDefault="000E5AE9" w:rsidP="000E5AE9">
      <w:pPr>
        <w:rPr>
          <w:i/>
          <w:sz w:val="22"/>
          <w:szCs w:val="22"/>
        </w:rPr>
      </w:pPr>
    </w:p>
    <w:p w:rsidR="000E5AE9" w:rsidRPr="00542E87" w:rsidRDefault="000E5AE9" w:rsidP="000E5AE9">
      <w:pPr>
        <w:rPr>
          <w:i/>
          <w:sz w:val="22"/>
          <w:szCs w:val="22"/>
        </w:rPr>
      </w:pPr>
    </w:p>
    <w:p w:rsidR="000E5AE9" w:rsidRPr="00542E87" w:rsidRDefault="000E5AE9" w:rsidP="000E5AE9">
      <w:pPr>
        <w:rPr>
          <w:i/>
          <w:sz w:val="22"/>
          <w:szCs w:val="22"/>
        </w:rPr>
      </w:pPr>
    </w:p>
    <w:p w:rsidR="000E5AE9" w:rsidRPr="00542E87" w:rsidRDefault="000E5AE9" w:rsidP="000E5AE9">
      <w:pPr>
        <w:rPr>
          <w:i/>
          <w:sz w:val="22"/>
          <w:szCs w:val="22"/>
        </w:rPr>
      </w:pPr>
    </w:p>
    <w:p w:rsidR="000E5AE9" w:rsidRPr="00542E87" w:rsidRDefault="000E5AE9" w:rsidP="000E5AE9">
      <w:pPr>
        <w:rPr>
          <w:i/>
          <w:sz w:val="22"/>
          <w:szCs w:val="22"/>
        </w:rPr>
      </w:pPr>
    </w:p>
    <w:p w:rsidR="000E5AE9" w:rsidRPr="00542E87" w:rsidRDefault="000E5AE9" w:rsidP="000E5AE9"/>
    <w:p w:rsidR="000E5AE9" w:rsidRPr="00542E87" w:rsidRDefault="000E5AE9" w:rsidP="000E5AE9">
      <w:r w:rsidRPr="00542E87">
        <w:t xml:space="preserve">Дата: ……….... 2015 г. </w:t>
      </w:r>
      <w:r w:rsidR="001549AC">
        <w:tab/>
      </w:r>
      <w:r w:rsidR="001549AC">
        <w:tab/>
      </w:r>
      <w:r w:rsidR="001549AC">
        <w:tab/>
      </w:r>
      <w:r w:rsidR="001549AC">
        <w:tab/>
      </w:r>
      <w:r w:rsidR="001549AC">
        <w:tab/>
      </w:r>
      <w:r w:rsidRPr="00542E87">
        <w:t>Декларатор: ……………….</w:t>
      </w:r>
    </w:p>
    <w:p w:rsidR="000E5AE9" w:rsidRPr="00542E87" w:rsidRDefault="000E5AE9" w:rsidP="000E5AE9">
      <w:pPr>
        <w:rPr>
          <w:b/>
        </w:rPr>
      </w:pPr>
    </w:p>
    <w:p w:rsidR="000E5AE9" w:rsidRPr="00542E87" w:rsidRDefault="000E5AE9" w:rsidP="000E5AE9">
      <w:pPr>
        <w:rPr>
          <w:b/>
        </w:rPr>
      </w:pPr>
    </w:p>
    <w:p w:rsidR="000E5AE9" w:rsidRPr="00542E87" w:rsidRDefault="000E5AE9" w:rsidP="000E5AE9">
      <w:pPr>
        <w:rPr>
          <w:b/>
        </w:rPr>
      </w:pPr>
    </w:p>
    <w:p w:rsidR="000E5AE9" w:rsidRPr="00542E87" w:rsidRDefault="000E5AE9" w:rsidP="000E5AE9">
      <w:pPr>
        <w:rPr>
          <w:b/>
        </w:rPr>
      </w:pPr>
    </w:p>
    <w:p w:rsidR="000E5AE9" w:rsidRPr="00542E87" w:rsidRDefault="000E5AE9" w:rsidP="000E5AE9">
      <w:pPr>
        <w:autoSpaceDE w:val="0"/>
        <w:autoSpaceDN w:val="0"/>
        <w:adjustRightInd w:val="0"/>
        <w:jc w:val="right"/>
        <w:rPr>
          <w:i/>
          <w:iCs/>
        </w:rPr>
      </w:pPr>
      <w:r w:rsidRPr="00542E87">
        <w:rPr>
          <w:b/>
        </w:rPr>
        <w:br w:type="page"/>
      </w:r>
      <w:r w:rsidRPr="00542E87">
        <w:rPr>
          <w:i/>
          <w:iCs/>
        </w:rPr>
        <w:lastRenderedPageBreak/>
        <w:t>Образец 9</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jc w:val="center"/>
        <w:rPr>
          <w:b/>
        </w:rPr>
      </w:pPr>
      <w:r w:rsidRPr="00542E87">
        <w:rPr>
          <w:b/>
        </w:rPr>
        <w:t>за приемане на условията в проекта на договор</w:t>
      </w:r>
    </w:p>
    <w:p w:rsidR="000E5AE9" w:rsidRPr="00542E87" w:rsidRDefault="000E5AE9" w:rsidP="000E5AE9">
      <w:pPr>
        <w:jc w:val="center"/>
        <w:rPr>
          <w:b/>
        </w:rPr>
      </w:pPr>
    </w:p>
    <w:p w:rsidR="000E5AE9" w:rsidRPr="00542E87" w:rsidRDefault="000E5AE9" w:rsidP="000E5AE9">
      <w:pPr>
        <w:jc w:val="center"/>
        <w:rPr>
          <w:b/>
        </w:rPr>
      </w:pP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spacing w:line="360" w:lineRule="auto"/>
        <w:jc w:val="both"/>
      </w:pPr>
      <w:r w:rsidRPr="00542E87">
        <w:t>на ________________________________________________________________________, участник в процедура за възлагане на обществена поръчка с предмет:</w:t>
      </w:r>
      <w:r w:rsidRPr="00542E87">
        <w:rPr>
          <w:b/>
          <w:bCs/>
        </w:rPr>
        <w:t xml:space="preserve">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jc w:val="center"/>
        <w:rPr>
          <w:vertAlign w:val="superscript"/>
        </w:rPr>
      </w:pP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spacing w:line="360" w:lineRule="auto"/>
        <w:jc w:val="center"/>
        <w:rPr>
          <w:b/>
          <w:bCs/>
        </w:rPr>
      </w:pPr>
      <w:r w:rsidRPr="00542E87">
        <w:rPr>
          <w:b/>
          <w:bCs/>
        </w:rPr>
        <w:t>Д Е К Л А Р И Р А М / Е:</w:t>
      </w:r>
    </w:p>
    <w:p w:rsidR="000E5AE9" w:rsidRPr="00542E87" w:rsidRDefault="000E5AE9" w:rsidP="000E5AE9">
      <w:pPr>
        <w:autoSpaceDE w:val="0"/>
        <w:autoSpaceDN w:val="0"/>
        <w:adjustRightInd w:val="0"/>
        <w:spacing w:line="360" w:lineRule="auto"/>
        <w:jc w:val="center"/>
        <w:rPr>
          <w:b/>
          <w:bCs/>
        </w:rPr>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center"/>
      </w:pPr>
      <w:r w:rsidRPr="00542E87">
        <w:t>Приемам условията в проекта на договор, приложен в документацията за участие.</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r w:rsidRPr="00542E87">
        <w:t xml:space="preserve">Дата: ……….... 2015 г. </w:t>
      </w:r>
      <w:r w:rsidR="001549AC">
        <w:tab/>
      </w:r>
      <w:r w:rsidR="001549AC">
        <w:tab/>
      </w:r>
      <w:r w:rsidR="001549AC">
        <w:tab/>
      </w:r>
      <w:r w:rsidR="001549AC">
        <w:tab/>
      </w:r>
      <w:r w:rsidR="001549AC">
        <w:tab/>
      </w:r>
      <w:r w:rsidRPr="00542E87">
        <w:t>Декларатор: ……………….</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r w:rsidRPr="00542E87">
        <w:br w:type="page"/>
      </w:r>
    </w:p>
    <w:p w:rsidR="000E5AE9" w:rsidRPr="00542E87" w:rsidRDefault="000E5AE9" w:rsidP="000E5AE9">
      <w:pPr>
        <w:autoSpaceDE w:val="0"/>
        <w:autoSpaceDN w:val="0"/>
        <w:adjustRightInd w:val="0"/>
        <w:jc w:val="right"/>
        <w:rPr>
          <w:i/>
          <w:iCs/>
        </w:rPr>
      </w:pPr>
      <w:r w:rsidRPr="00542E87">
        <w:rPr>
          <w:i/>
          <w:iCs/>
        </w:rPr>
        <w:lastRenderedPageBreak/>
        <w:t>Образец 10</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pStyle w:val="Heading2"/>
        <w:spacing w:before="0"/>
        <w:jc w:val="center"/>
        <w:rPr>
          <w:rFonts w:ascii="Times New Roman" w:eastAsia="Calibri" w:hAnsi="Times New Roman"/>
          <w:i w:val="0"/>
          <w:sz w:val="22"/>
          <w:szCs w:val="22"/>
        </w:rPr>
      </w:pPr>
      <w:bookmarkStart w:id="0" w:name="_Toc254260646"/>
      <w:bookmarkStart w:id="1" w:name="_Toc255994388"/>
      <w:bookmarkStart w:id="2" w:name="_Toc255995020"/>
      <w:bookmarkStart w:id="3" w:name="_Toc261294586"/>
      <w:bookmarkStart w:id="4" w:name="_Toc261433630"/>
      <w:bookmarkStart w:id="5" w:name="_Toc264409539"/>
      <w:bookmarkStart w:id="6" w:name="_Toc271023271"/>
      <w:bookmarkStart w:id="7" w:name="_Toc283028440"/>
      <w:r w:rsidRPr="00542E87">
        <w:rPr>
          <w:rFonts w:ascii="Times New Roman" w:eastAsia="Calibri" w:hAnsi="Times New Roman"/>
          <w:i w:val="0"/>
          <w:sz w:val="22"/>
          <w:szCs w:val="22"/>
        </w:rPr>
        <w:t>по чл. 56, ал.1, т. 6 от Закона за обществените поръчки</w:t>
      </w:r>
      <w:bookmarkEnd w:id="0"/>
      <w:bookmarkEnd w:id="1"/>
      <w:bookmarkEnd w:id="2"/>
      <w:bookmarkEnd w:id="3"/>
      <w:bookmarkEnd w:id="4"/>
      <w:bookmarkEnd w:id="5"/>
      <w:bookmarkEnd w:id="6"/>
      <w:bookmarkEnd w:id="7"/>
    </w:p>
    <w:p w:rsidR="000E5AE9" w:rsidRPr="00542E87" w:rsidRDefault="000E5AE9" w:rsidP="000E5AE9">
      <w:pPr>
        <w:jc w:val="center"/>
        <w:rPr>
          <w:b/>
        </w:rPr>
      </w:pPr>
    </w:p>
    <w:p w:rsidR="000E5AE9" w:rsidRPr="00542E87" w:rsidRDefault="000E5AE9" w:rsidP="000E5AE9">
      <w:pPr>
        <w:jc w:val="center"/>
        <w:rPr>
          <w:b/>
        </w:rPr>
      </w:pP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jc w:val="both"/>
      </w:pPr>
      <w:r w:rsidRPr="00542E87">
        <w:t xml:space="preserve">на ________________________________________________________________________, участник в процедура за възлагане на обществена поръчка с предмет: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542E87" w:rsidRDefault="000E5AE9" w:rsidP="000E5AE9">
      <w:pPr>
        <w:autoSpaceDE w:val="0"/>
        <w:autoSpaceDN w:val="0"/>
        <w:adjustRightInd w:val="0"/>
      </w:pPr>
    </w:p>
    <w:p w:rsidR="000E5AE9" w:rsidRPr="00542E87" w:rsidRDefault="000E5AE9" w:rsidP="000E5AE9">
      <w:pPr>
        <w:jc w:val="center"/>
        <w:rPr>
          <w:rFonts w:eastAsia="Calibri"/>
          <w:b/>
          <w:sz w:val="22"/>
          <w:szCs w:val="22"/>
        </w:rPr>
      </w:pPr>
      <w:r w:rsidRPr="00542E87">
        <w:rPr>
          <w:rFonts w:eastAsia="Calibri"/>
          <w:b/>
          <w:sz w:val="22"/>
          <w:szCs w:val="22"/>
        </w:rPr>
        <w:t>Д Е К Л А Р И Р А М, ЧЕ</w:t>
      </w:r>
      <w:r w:rsidRPr="00542E87">
        <w:rPr>
          <w:rStyle w:val="FootnoteReference"/>
          <w:rFonts w:eastAsia="Calibri"/>
          <w:b/>
          <w:sz w:val="22"/>
          <w:szCs w:val="22"/>
        </w:rPr>
        <w:footnoteReference w:id="2"/>
      </w:r>
      <w:r w:rsidRPr="00542E87">
        <w:rPr>
          <w:rFonts w:eastAsia="Calibri"/>
          <w:b/>
          <w:sz w:val="22"/>
          <w:szCs w:val="22"/>
        </w:rPr>
        <w:t>:</w:t>
      </w:r>
    </w:p>
    <w:p w:rsidR="000E5AE9" w:rsidRPr="00542E87" w:rsidRDefault="000E5AE9" w:rsidP="000E5AE9">
      <w:pPr>
        <w:ind w:firstLine="708"/>
        <w:jc w:val="both"/>
        <w:rPr>
          <w:rFonts w:eastAsia="Calibri"/>
          <w:sz w:val="22"/>
          <w:szCs w:val="22"/>
        </w:rPr>
      </w:pPr>
      <w:r w:rsidRPr="00542E87">
        <w:rPr>
          <w:sz w:val="22"/>
          <w:szCs w:val="22"/>
        </w:rPr>
        <w:t xml:space="preserve">Не съм </w:t>
      </w:r>
      <w:r w:rsidRPr="00542E87">
        <w:rPr>
          <w:rFonts w:eastAsia="Calibri"/>
          <w:sz w:val="22"/>
          <w:szCs w:val="22"/>
        </w:rPr>
        <w:t>свързано лице</w:t>
      </w:r>
      <w:r w:rsidRPr="00542E87">
        <w:rPr>
          <w:rStyle w:val="FootnoteReference"/>
          <w:rFonts w:eastAsia="Calibri"/>
          <w:sz w:val="22"/>
          <w:szCs w:val="22"/>
        </w:rPr>
        <w:footnoteReference w:id="3"/>
      </w:r>
      <w:r w:rsidRPr="00542E87">
        <w:rPr>
          <w:rFonts w:eastAsia="Calibri"/>
          <w:sz w:val="22"/>
          <w:szCs w:val="22"/>
        </w:rPr>
        <w:t xml:space="preserve"> </w:t>
      </w:r>
      <w:r w:rsidRPr="00542E87">
        <w:rPr>
          <w:sz w:val="22"/>
          <w:szCs w:val="22"/>
        </w:rPr>
        <w:t>както и представляваното от мен дружество не е</w:t>
      </w:r>
      <w:r w:rsidRPr="00542E87">
        <w:rPr>
          <w:rFonts w:eastAsia="Calibri"/>
          <w:sz w:val="22"/>
          <w:szCs w:val="22"/>
        </w:rPr>
        <w:t xml:space="preserve"> свързано </w:t>
      </w:r>
    </w:p>
    <w:p w:rsidR="000E5AE9" w:rsidRPr="00542E87" w:rsidRDefault="000E5AE9" w:rsidP="000E5AE9">
      <w:pPr>
        <w:ind w:firstLine="708"/>
        <w:jc w:val="both"/>
        <w:rPr>
          <w:sz w:val="22"/>
          <w:szCs w:val="22"/>
        </w:rPr>
      </w:pPr>
      <w:r w:rsidRPr="00542E87">
        <w:rPr>
          <w:rFonts w:eastAsia="Calibri"/>
          <w:sz w:val="22"/>
          <w:szCs w:val="22"/>
        </w:rPr>
        <w:t>предприятие</w:t>
      </w:r>
      <w:r w:rsidRPr="00542E87">
        <w:rPr>
          <w:rStyle w:val="FootnoteReference"/>
          <w:rFonts w:eastAsia="Calibri"/>
          <w:sz w:val="22"/>
          <w:szCs w:val="22"/>
        </w:rPr>
        <w:footnoteReference w:id="4"/>
      </w:r>
      <w:r w:rsidRPr="00542E87">
        <w:rPr>
          <w:rFonts w:eastAsia="Calibri"/>
          <w:sz w:val="22"/>
          <w:szCs w:val="22"/>
        </w:rPr>
        <w:t xml:space="preserve"> с друг участник </w:t>
      </w:r>
      <w:r w:rsidRPr="00542E87">
        <w:rPr>
          <w:sz w:val="22"/>
          <w:szCs w:val="22"/>
        </w:rPr>
        <w:t>в настоящата процедура в съответствие с чл. 55, ал. 7 от ЗОП.</w:t>
      </w:r>
    </w:p>
    <w:p w:rsidR="000E5AE9" w:rsidRPr="00542E87" w:rsidRDefault="000E5AE9" w:rsidP="000E5AE9">
      <w:pPr>
        <w:ind w:firstLine="708"/>
        <w:jc w:val="both"/>
        <w:rPr>
          <w:sz w:val="22"/>
          <w:szCs w:val="22"/>
        </w:rPr>
      </w:pPr>
    </w:p>
    <w:p w:rsidR="000E5AE9" w:rsidRPr="00542E87" w:rsidRDefault="000E5AE9" w:rsidP="000E5AE9">
      <w:pPr>
        <w:jc w:val="both"/>
        <w:rPr>
          <w:sz w:val="22"/>
          <w:szCs w:val="22"/>
        </w:rPr>
      </w:pPr>
      <w:r w:rsidRPr="00542E87">
        <w:rPr>
          <w:sz w:val="22"/>
          <w:szCs w:val="22"/>
        </w:rPr>
        <w:tab/>
        <w:t>Известно ми е, че за неверни данни нося наказателна отговорност по чл. 313 от Наказателния кодекс.</w:t>
      </w:r>
    </w:p>
    <w:p w:rsidR="000E5AE9" w:rsidRPr="00542E87" w:rsidRDefault="000E5AE9" w:rsidP="000E5AE9">
      <w:pPr>
        <w:ind w:firstLine="708"/>
        <w:jc w:val="both"/>
        <w:rPr>
          <w:sz w:val="22"/>
          <w:szCs w:val="22"/>
        </w:rPr>
      </w:pPr>
    </w:p>
    <w:p w:rsidR="000E5AE9" w:rsidRPr="00542E87" w:rsidRDefault="000E5AE9" w:rsidP="000E5AE9">
      <w:pPr>
        <w:ind w:firstLine="708"/>
        <w:jc w:val="both"/>
        <w:rPr>
          <w:sz w:val="22"/>
          <w:szCs w:val="22"/>
        </w:rPr>
      </w:pPr>
    </w:p>
    <w:p w:rsidR="000E5AE9" w:rsidRPr="00542E87" w:rsidRDefault="000E5AE9" w:rsidP="000E5AE9">
      <w:pPr>
        <w:ind w:firstLine="708"/>
        <w:jc w:val="both"/>
      </w:pPr>
    </w:p>
    <w:p w:rsidR="000E5AE9" w:rsidRPr="00542E87" w:rsidRDefault="000E5AE9" w:rsidP="000E5AE9">
      <w:pPr>
        <w:ind w:firstLine="708"/>
        <w:jc w:val="both"/>
      </w:pPr>
    </w:p>
    <w:p w:rsidR="000E5AE9" w:rsidRPr="00542E87" w:rsidRDefault="000E5AE9" w:rsidP="000E5AE9">
      <w:r w:rsidRPr="00542E87">
        <w:t>Дата: ……….... 2015 г.</w:t>
      </w:r>
      <w:r w:rsidR="00737E03">
        <w:tab/>
      </w:r>
      <w:r w:rsidR="00737E03">
        <w:tab/>
      </w:r>
      <w:r w:rsidR="00737E03">
        <w:tab/>
      </w:r>
      <w:r w:rsidR="00737E03">
        <w:tab/>
      </w:r>
      <w:r w:rsidR="00737E03">
        <w:tab/>
      </w:r>
      <w:r w:rsidRPr="00542E87">
        <w:t>Декларатор: ……………….</w:t>
      </w:r>
    </w:p>
    <w:p w:rsidR="000E5AE9" w:rsidRPr="00542E87" w:rsidRDefault="000E5AE9" w:rsidP="000E5AE9">
      <w:pPr>
        <w:pStyle w:val="Heading5"/>
        <w:spacing w:before="0" w:after="0"/>
        <w:jc w:val="right"/>
        <w:rPr>
          <w:lang w:val="bg-BG"/>
        </w:rPr>
      </w:pPr>
      <w:r w:rsidRPr="00542E87">
        <w:rPr>
          <w:sz w:val="24"/>
          <w:szCs w:val="24"/>
          <w:lang w:val="bg-BG"/>
        </w:rPr>
        <w:br w:type="page"/>
      </w:r>
    </w:p>
    <w:p w:rsidR="00C45D29" w:rsidRPr="00542E87" w:rsidRDefault="00C45D29" w:rsidP="00C45D29">
      <w:pPr>
        <w:pStyle w:val="Heading5"/>
        <w:spacing w:before="0" w:after="0"/>
        <w:jc w:val="right"/>
        <w:rPr>
          <w:b w:val="0"/>
          <w:bCs w:val="0"/>
          <w:sz w:val="20"/>
          <w:szCs w:val="20"/>
          <w:lang w:val="bg-BG"/>
        </w:rPr>
      </w:pPr>
      <w:r>
        <w:rPr>
          <w:b w:val="0"/>
          <w:bCs w:val="0"/>
          <w:sz w:val="20"/>
          <w:szCs w:val="20"/>
          <w:lang w:val="bg-BG"/>
        </w:rPr>
        <w:lastRenderedPageBreak/>
        <w:t>Образец № 11</w:t>
      </w:r>
    </w:p>
    <w:p w:rsidR="00C45D29" w:rsidRDefault="00C45D29" w:rsidP="00C45D29">
      <w:pPr>
        <w:tabs>
          <w:tab w:val="center" w:pos="4680"/>
          <w:tab w:val="right" w:pos="9360"/>
        </w:tabs>
        <w:spacing w:line="300" w:lineRule="atLeast"/>
        <w:jc w:val="center"/>
        <w:rPr>
          <w:b/>
          <w:caps/>
          <w:position w:val="8"/>
          <w:sz w:val="32"/>
          <w:szCs w:val="32"/>
          <w:lang w:val="ru-RU"/>
        </w:rPr>
      </w:pPr>
    </w:p>
    <w:p w:rsidR="00C45D29" w:rsidRPr="000877DE" w:rsidRDefault="00C45D29" w:rsidP="00C45D29">
      <w:pPr>
        <w:tabs>
          <w:tab w:val="center" w:pos="4680"/>
          <w:tab w:val="right" w:pos="9360"/>
        </w:tabs>
        <w:spacing w:line="300" w:lineRule="atLeast"/>
        <w:jc w:val="center"/>
        <w:rPr>
          <w:b/>
          <w:caps/>
          <w:position w:val="8"/>
          <w:sz w:val="32"/>
          <w:szCs w:val="32"/>
          <w:lang w:val="ru-RU"/>
        </w:rPr>
      </w:pPr>
      <w:r w:rsidRPr="000877DE">
        <w:rPr>
          <w:b/>
          <w:caps/>
          <w:position w:val="8"/>
          <w:sz w:val="32"/>
          <w:szCs w:val="32"/>
          <w:lang w:val="ru-RU"/>
        </w:rPr>
        <w:t>ДЕКЛАРАЦИЯ</w:t>
      </w:r>
    </w:p>
    <w:p w:rsidR="00C45D29" w:rsidRPr="00C863E7" w:rsidRDefault="00C45D29" w:rsidP="00C45D29">
      <w:pPr>
        <w:tabs>
          <w:tab w:val="center" w:pos="4680"/>
          <w:tab w:val="right" w:pos="9360"/>
        </w:tabs>
        <w:jc w:val="center"/>
        <w:rPr>
          <w:b/>
          <w:i/>
          <w:caps/>
          <w:lang w:eastAsia="pl-PL"/>
        </w:rPr>
      </w:pPr>
      <w:r>
        <w:rPr>
          <w:b/>
          <w:position w:val="8"/>
          <w:lang w:val="ru-RU"/>
        </w:rPr>
        <w:t>във връзка с Ч</w:t>
      </w:r>
      <w:r w:rsidRPr="00C863E7">
        <w:rPr>
          <w:b/>
          <w:position w:val="8"/>
          <w:lang w:val="ru-RU"/>
        </w:rPr>
        <w:t>л.</w:t>
      </w:r>
      <w:r w:rsidRPr="00C863E7">
        <w:rPr>
          <w:b/>
          <w:position w:val="8"/>
          <w:lang w:val="en-US"/>
        </w:rPr>
        <w:t> </w:t>
      </w:r>
      <w:r w:rsidRPr="00C863E7">
        <w:rPr>
          <w:b/>
          <w:position w:val="8"/>
          <w:lang w:val="ru-RU"/>
        </w:rPr>
        <w:t>3, т.</w:t>
      </w:r>
      <w:r w:rsidRPr="00C863E7">
        <w:rPr>
          <w:b/>
          <w:position w:val="8"/>
          <w:lang w:val="en-US"/>
        </w:rPr>
        <w:t> </w:t>
      </w:r>
      <w:r>
        <w:rPr>
          <w:b/>
          <w:position w:val="8"/>
          <w:lang w:val="ru-RU"/>
        </w:rPr>
        <w:t>8 от З</w:t>
      </w:r>
      <w:r w:rsidRPr="00C863E7">
        <w:rPr>
          <w:b/>
          <w:position w:val="8"/>
          <w:lang w:val="ru-RU"/>
        </w:rPr>
        <w:t>акон</w:t>
      </w:r>
      <w:r w:rsidRPr="00C863E7">
        <w:rPr>
          <w:b/>
          <w:position w:val="8"/>
        </w:rPr>
        <w:t>а</w:t>
      </w:r>
      <w:r w:rsidRPr="00C863E7">
        <w:rPr>
          <w:b/>
          <w:position w:val="8"/>
          <w:lang w:val="ru-RU"/>
        </w:rPr>
        <w:t xml:space="preserve">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C45D29" w:rsidRDefault="00C45D29" w:rsidP="00C45D29">
      <w:pPr>
        <w:spacing w:before="240"/>
        <w:jc w:val="both"/>
      </w:pPr>
    </w:p>
    <w:p w:rsidR="00C45D29" w:rsidRPr="00C26C9A" w:rsidRDefault="00C45D29" w:rsidP="00C45D29">
      <w:pPr>
        <w:spacing w:before="240"/>
        <w:jc w:val="both"/>
      </w:pPr>
      <w:r w:rsidRPr="00C26C9A">
        <w:t>Подписаният ......................................................................................................</w:t>
      </w:r>
    </w:p>
    <w:p w:rsidR="00C45D29" w:rsidRPr="00C26C9A" w:rsidRDefault="00C45D29" w:rsidP="00C45D29">
      <w:pPr>
        <w:ind w:left="1134" w:hanging="567"/>
        <w:jc w:val="center"/>
        <w:rPr>
          <w:i/>
        </w:rPr>
      </w:pPr>
      <w:r w:rsidRPr="00C26C9A">
        <w:rPr>
          <w:i/>
        </w:rPr>
        <w:t>(трите имена)</w:t>
      </w:r>
    </w:p>
    <w:p w:rsidR="00C45D29" w:rsidRPr="00C26C9A" w:rsidRDefault="00C45D29" w:rsidP="00C45D29">
      <w:pPr>
        <w:spacing w:before="120"/>
        <w:jc w:val="both"/>
      </w:pPr>
      <w:r w:rsidRPr="00C26C9A">
        <w:t>………………………………………………………………………………………………….</w:t>
      </w:r>
    </w:p>
    <w:p w:rsidR="00C45D29" w:rsidRPr="00C26C9A" w:rsidRDefault="00C45D29" w:rsidP="00C45D29">
      <w:pPr>
        <w:ind w:left="1134" w:hanging="567"/>
        <w:jc w:val="center"/>
        <w:rPr>
          <w:i/>
        </w:rPr>
      </w:pPr>
      <w:r w:rsidRPr="00C26C9A">
        <w:rPr>
          <w:i/>
        </w:rPr>
        <w:t>(данни по документ за самоличност)</w:t>
      </w:r>
    </w:p>
    <w:p w:rsidR="00C45D29" w:rsidRPr="00C26C9A" w:rsidRDefault="00C45D29" w:rsidP="00C45D29">
      <w:pPr>
        <w:spacing w:before="120"/>
        <w:jc w:val="both"/>
      </w:pPr>
      <w:r w:rsidRPr="00C26C9A">
        <w:t>в качеството си на ………….………..…………………………………….………</w:t>
      </w:r>
    </w:p>
    <w:p w:rsidR="00C45D29" w:rsidRPr="00C26C9A" w:rsidRDefault="00C45D29" w:rsidP="00C45D29">
      <w:pPr>
        <w:ind w:left="1134" w:hanging="567"/>
        <w:jc w:val="center"/>
        <w:rPr>
          <w:i/>
        </w:rPr>
      </w:pPr>
      <w:r w:rsidRPr="00C26C9A">
        <w:rPr>
          <w:i/>
        </w:rPr>
        <w:t>(длъжност)</w:t>
      </w:r>
    </w:p>
    <w:p w:rsidR="00C45D29" w:rsidRPr="00C26C9A" w:rsidRDefault="00C45D29" w:rsidP="00C45D29">
      <w:pPr>
        <w:spacing w:before="120"/>
        <w:jc w:val="both"/>
      </w:pPr>
      <w:r w:rsidRPr="00C26C9A">
        <w:t xml:space="preserve">на: </w:t>
      </w:r>
      <w:r>
        <w:t>………………………………………………………………………… -</w:t>
      </w:r>
    </w:p>
    <w:p w:rsidR="00C45D29" w:rsidRPr="00C26C9A" w:rsidRDefault="00C45D29" w:rsidP="00C45D29">
      <w:pPr>
        <w:ind w:left="1134" w:hanging="567"/>
        <w:jc w:val="center"/>
        <w:rPr>
          <w:i/>
        </w:rPr>
      </w:pPr>
      <w:r w:rsidRPr="00C26C9A">
        <w:rPr>
          <w:i/>
        </w:rPr>
        <w:t>(наименование на Участника)</w:t>
      </w:r>
    </w:p>
    <w:p w:rsidR="00C45D29" w:rsidRPr="00E71F3E" w:rsidRDefault="00C45D29" w:rsidP="00C45D29">
      <w:pPr>
        <w:ind w:firstLine="567"/>
        <w:jc w:val="both"/>
        <w:rPr>
          <w:b/>
          <w:bCs/>
        </w:rPr>
      </w:pPr>
      <w:r w:rsidRPr="00C26C9A">
        <w:t>Участник в процедурата за възлагане на обществена поръчка с предмет:</w:t>
      </w:r>
      <w:r w:rsidRPr="00C26C9A">
        <w:rPr>
          <w:b/>
        </w:rPr>
        <w:t xml:space="preserve"> </w:t>
      </w:r>
      <w:r>
        <w:rPr>
          <w:b/>
        </w:rPr>
        <w:t>„С</w:t>
      </w:r>
      <w:r w:rsidRPr="00CF4900">
        <w:rPr>
          <w:b/>
        </w:rPr>
        <w:t xml:space="preserve">троително монтажни работи за реализиране на инвестицията по проект № 31/3/3221360 </w:t>
      </w:r>
      <w:r>
        <w:rPr>
          <w:b/>
          <w:color w:val="000000"/>
        </w:rPr>
        <w:t>„Реконструкция на улица „П</w:t>
      </w:r>
      <w:r w:rsidRPr="00CF4900">
        <w:rPr>
          <w:b/>
          <w:color w:val="000000"/>
        </w:rPr>
        <w:t>ерсенк“ от о.т. 364 до о.т. 358+10м</w:t>
      </w:r>
      <w:r w:rsidRPr="00CF4900">
        <w:rPr>
          <w:b/>
          <w:bCs/>
        </w:rPr>
        <w:t>“</w:t>
      </w:r>
    </w:p>
    <w:p w:rsidR="00C45D29" w:rsidRPr="000877DE" w:rsidRDefault="00C45D29" w:rsidP="00C45D29">
      <w:pPr>
        <w:spacing w:line="300" w:lineRule="atLeast"/>
        <w:jc w:val="both"/>
      </w:pPr>
    </w:p>
    <w:p w:rsidR="00C45D29" w:rsidRPr="000877DE" w:rsidRDefault="00C45D29" w:rsidP="00C45D29">
      <w:pPr>
        <w:widowControl w:val="0"/>
        <w:autoSpaceDE w:val="0"/>
        <w:autoSpaceDN w:val="0"/>
        <w:adjustRightInd w:val="0"/>
        <w:spacing w:line="300" w:lineRule="atLeast"/>
        <w:jc w:val="center"/>
        <w:rPr>
          <w:b/>
          <w:sz w:val="32"/>
          <w:szCs w:val="32"/>
          <w:lang w:val="ru-RU"/>
        </w:rPr>
      </w:pPr>
      <w:r w:rsidRPr="000877DE">
        <w:rPr>
          <w:b/>
          <w:sz w:val="32"/>
          <w:szCs w:val="32"/>
          <w:lang w:val="ru-RU"/>
        </w:rPr>
        <w:t>ДЕКЛАРИРАМ:</w:t>
      </w:r>
    </w:p>
    <w:p w:rsidR="00C45D29" w:rsidRPr="000877DE" w:rsidRDefault="00C45D29" w:rsidP="00C45D29">
      <w:pPr>
        <w:spacing w:line="300" w:lineRule="atLeast"/>
        <w:ind w:left="2160" w:hanging="2160"/>
        <w:jc w:val="center"/>
        <w:outlineLvl w:val="0"/>
        <w:rPr>
          <w:b/>
          <w:lang w:val="ru-RU"/>
        </w:rPr>
      </w:pPr>
    </w:p>
    <w:p w:rsidR="00C45D29" w:rsidRPr="000877DE" w:rsidRDefault="00C45D29" w:rsidP="00C45D29">
      <w:pPr>
        <w:tabs>
          <w:tab w:val="left" w:pos="540"/>
          <w:tab w:val="left" w:pos="900"/>
        </w:tabs>
        <w:spacing w:line="300" w:lineRule="atLeast"/>
        <w:jc w:val="both"/>
        <w:rPr>
          <w:bCs/>
          <w:lang w:val="ru-RU"/>
        </w:rPr>
      </w:pPr>
      <w:r w:rsidRPr="000877DE">
        <w:rPr>
          <w:bCs/>
          <w:lang w:val="ru-RU"/>
        </w:rPr>
        <w:tab/>
        <w:t xml:space="preserve">За </w:t>
      </w:r>
      <w:r w:rsidRPr="000877DE">
        <w:rPr>
          <w:bCs/>
        </w:rPr>
        <w:t>п</w:t>
      </w:r>
      <w:r w:rsidRPr="000877DE">
        <w:rPr>
          <w:bCs/>
          <w:lang w:val="ru-RU"/>
        </w:rPr>
        <w:t>редставляваното от мен дружество по смисъла на § 1, т. 1 от ДР на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(ЗИФОДРЮПДРС)</w:t>
      </w:r>
    </w:p>
    <w:p w:rsidR="00C45D29" w:rsidRPr="000877DE" w:rsidRDefault="00C45D29" w:rsidP="00C45D29">
      <w:pPr>
        <w:tabs>
          <w:tab w:val="left" w:pos="540"/>
          <w:tab w:val="left" w:pos="900"/>
        </w:tabs>
        <w:spacing w:line="300" w:lineRule="atLeast"/>
        <w:jc w:val="both"/>
        <w:rPr>
          <w:bCs/>
          <w:lang w:val="ru-RU"/>
        </w:rPr>
      </w:pPr>
      <w:r w:rsidRPr="000877DE">
        <w:rPr>
          <w:bCs/>
          <w:lang w:val="ru-RU"/>
        </w:rPr>
        <w:tab/>
        <w:t xml:space="preserve">⁪- </w:t>
      </w:r>
      <w:r w:rsidRPr="000877DE">
        <w:rPr>
          <w:bCs/>
          <w:lang w:val="ru-RU"/>
        </w:rPr>
        <w:tab/>
        <w:t>не е приложима забраната по чл. 3, т. 8 от ЗИФОДРЮПДРС;</w:t>
      </w:r>
    </w:p>
    <w:p w:rsidR="00C45D29" w:rsidRPr="000877DE" w:rsidRDefault="00C45D29" w:rsidP="00C45D29">
      <w:pPr>
        <w:tabs>
          <w:tab w:val="left" w:pos="540"/>
          <w:tab w:val="left" w:pos="900"/>
        </w:tabs>
        <w:spacing w:line="300" w:lineRule="atLeast"/>
        <w:ind w:left="360"/>
        <w:jc w:val="both"/>
        <w:rPr>
          <w:bCs/>
          <w:lang w:val="ru-RU"/>
        </w:rPr>
      </w:pPr>
      <w:r w:rsidRPr="000877DE">
        <w:rPr>
          <w:bCs/>
          <w:lang w:val="ru-RU"/>
        </w:rPr>
        <w:tab/>
        <w:t xml:space="preserve">⁪- </w:t>
      </w:r>
      <w:r w:rsidRPr="000877DE">
        <w:rPr>
          <w:bCs/>
          <w:lang w:val="ru-RU"/>
        </w:rPr>
        <w:tab/>
        <w:t>е приложима забраната по чл. 3, т. 8 от ЗИФОДРЮПДРС, поради наличие на обстоятелствата по чл. 4, т. .......... от ЗИФОДРЮПДРС.</w:t>
      </w:r>
    </w:p>
    <w:p w:rsidR="00C45D29" w:rsidRPr="000877DE" w:rsidRDefault="00C45D29" w:rsidP="00C45D29">
      <w:pPr>
        <w:tabs>
          <w:tab w:val="left" w:pos="540"/>
          <w:tab w:val="left" w:pos="900"/>
        </w:tabs>
        <w:spacing w:line="300" w:lineRule="atLeast"/>
        <w:ind w:left="360"/>
        <w:jc w:val="both"/>
        <w:rPr>
          <w:bCs/>
          <w:lang w:val="ru-RU"/>
        </w:rPr>
      </w:pPr>
    </w:p>
    <w:p w:rsidR="00C45D29" w:rsidRPr="000877DE" w:rsidRDefault="00C45D29" w:rsidP="00C45D29">
      <w:pPr>
        <w:widowControl w:val="0"/>
        <w:autoSpaceDE w:val="0"/>
        <w:autoSpaceDN w:val="0"/>
        <w:adjustRightInd w:val="0"/>
        <w:spacing w:line="300" w:lineRule="atLeast"/>
        <w:ind w:firstLine="708"/>
        <w:jc w:val="both"/>
        <w:rPr>
          <w:bCs/>
          <w:lang w:val="ru-RU"/>
        </w:rPr>
      </w:pPr>
      <w:r w:rsidRPr="000877DE">
        <w:rPr>
          <w:bCs/>
          <w:lang w:val="ru-RU"/>
        </w:rPr>
        <w:t>Известна ми е отговорността по чл. 313 от Наказателния кодекс за посочване на неверни данни.</w:t>
      </w:r>
    </w:p>
    <w:p w:rsidR="00C45D29" w:rsidRPr="000877DE" w:rsidRDefault="00C45D29" w:rsidP="00C45D29">
      <w:pPr>
        <w:ind w:left="705"/>
        <w:jc w:val="both"/>
        <w:rPr>
          <w:lang w:val="ru-RU"/>
        </w:rPr>
      </w:pPr>
    </w:p>
    <w:p w:rsidR="00C45D29" w:rsidRPr="00C26C9A" w:rsidRDefault="00C45D29" w:rsidP="00C45D29">
      <w:pPr>
        <w:tabs>
          <w:tab w:val="left" w:pos="0"/>
          <w:tab w:val="right" w:pos="9072"/>
        </w:tabs>
        <w:rPr>
          <w:bCs/>
        </w:rPr>
      </w:pPr>
      <w:r w:rsidRPr="00C26C9A">
        <w:rPr>
          <w:bCs/>
        </w:rPr>
        <w:t>Дата: ………………….</w:t>
      </w:r>
      <w:r w:rsidRPr="00C26C9A">
        <w:rPr>
          <w:bCs/>
        </w:rPr>
        <w:tab/>
        <w:t>Подпис: …......................</w:t>
      </w:r>
    </w:p>
    <w:p w:rsidR="00C45D29" w:rsidRPr="00C26C9A" w:rsidRDefault="00C45D29" w:rsidP="00C45D29">
      <w:pPr>
        <w:tabs>
          <w:tab w:val="left" w:pos="0"/>
          <w:tab w:val="right" w:pos="9072"/>
        </w:tabs>
        <w:rPr>
          <w:i/>
          <w:iCs/>
        </w:rPr>
      </w:pPr>
      <w:r w:rsidRPr="00C26C9A">
        <w:t>гр...............................</w:t>
      </w:r>
      <w:r w:rsidRPr="00C26C9A">
        <w:tab/>
      </w:r>
      <w:r w:rsidRPr="00C26C9A">
        <w:rPr>
          <w:i/>
          <w:iCs/>
        </w:rPr>
        <w:t>(име, длъжност)</w:t>
      </w:r>
    </w:p>
    <w:p w:rsidR="00C45D29" w:rsidRPr="00E15F15" w:rsidRDefault="00C45D29" w:rsidP="00C45D29">
      <w:pPr>
        <w:tabs>
          <w:tab w:val="left" w:pos="1701"/>
        </w:tabs>
        <w:spacing w:before="120"/>
        <w:ind w:left="1701" w:hanging="1701"/>
        <w:jc w:val="center"/>
        <w:rPr>
          <w:iCs/>
        </w:rPr>
      </w:pPr>
      <w:r w:rsidRPr="00C26C9A">
        <w:rPr>
          <w:iCs/>
        </w:rPr>
        <w:tab/>
      </w:r>
      <w:r w:rsidRPr="00C26C9A">
        <w:rPr>
          <w:iCs/>
        </w:rPr>
        <w:tab/>
      </w:r>
      <w:r w:rsidRPr="00C26C9A">
        <w:rPr>
          <w:iCs/>
        </w:rPr>
        <w:tab/>
      </w:r>
      <w:r w:rsidRPr="00C26C9A">
        <w:rPr>
          <w:iCs/>
        </w:rPr>
        <w:tab/>
      </w:r>
      <w:r w:rsidRPr="00C26C9A">
        <w:rPr>
          <w:iCs/>
        </w:rPr>
        <w:tab/>
        <w:t>Печат</w:t>
      </w:r>
    </w:p>
    <w:p w:rsidR="00C45D29" w:rsidRPr="00FB3EF8" w:rsidRDefault="00C45D29" w:rsidP="00C45D29">
      <w:pPr>
        <w:tabs>
          <w:tab w:val="left" w:pos="3874"/>
        </w:tabs>
        <w:rPr>
          <w:bCs/>
          <w:i/>
          <w:sz w:val="16"/>
          <w:szCs w:val="16"/>
          <w:lang w:val="ru-RU"/>
        </w:rPr>
      </w:pPr>
      <w:r w:rsidRPr="00FB3EF8">
        <w:rPr>
          <w:bCs/>
          <w:i/>
          <w:sz w:val="16"/>
          <w:szCs w:val="16"/>
          <w:lang w:val="ru-RU"/>
        </w:rPr>
        <w:t>Забележки:</w:t>
      </w:r>
    </w:p>
    <w:p w:rsidR="00C45D29" w:rsidRPr="00FB3EF8" w:rsidRDefault="00C45D29" w:rsidP="00C45D29">
      <w:pPr>
        <w:numPr>
          <w:ilvl w:val="0"/>
          <w:numId w:val="36"/>
        </w:numPr>
        <w:tabs>
          <w:tab w:val="clear" w:pos="720"/>
          <w:tab w:val="num" w:pos="284"/>
        </w:tabs>
        <w:ind w:left="284"/>
        <w:jc w:val="both"/>
        <w:textAlignment w:val="center"/>
        <w:rPr>
          <w:bCs/>
          <w:i/>
          <w:sz w:val="16"/>
          <w:szCs w:val="16"/>
          <w:lang w:val="ru-RU"/>
        </w:rPr>
      </w:pPr>
      <w:r w:rsidRPr="00FB3EF8">
        <w:rPr>
          <w:bCs/>
          <w:i/>
          <w:sz w:val="16"/>
          <w:szCs w:val="16"/>
          <w:lang w:val="ru-RU"/>
        </w:rPr>
        <w:t>По смисъла на§ 1, т. 1 от ДР на ЗИФОДРЮПДРС "дружество" е всяко юридическо лице, неперсонифицирано дружество и друга структура, получаваща статута си от законодателството на държавата, в която е регистрирано, без оглед на формата на сдружаване, учредяване, регистрация или друг подобен критерий.</w:t>
      </w:r>
    </w:p>
    <w:p w:rsidR="00C45D29" w:rsidRPr="00093C37" w:rsidRDefault="00C45D29" w:rsidP="00C45D29">
      <w:pPr>
        <w:numPr>
          <w:ilvl w:val="0"/>
          <w:numId w:val="36"/>
        </w:numPr>
        <w:tabs>
          <w:tab w:val="clear" w:pos="720"/>
          <w:tab w:val="num" w:pos="567"/>
        </w:tabs>
        <w:ind w:left="284"/>
        <w:jc w:val="both"/>
        <w:textAlignment w:val="center"/>
        <w:rPr>
          <w:bCs/>
          <w:i/>
          <w:sz w:val="16"/>
          <w:szCs w:val="16"/>
          <w:lang w:val="ru-RU"/>
        </w:rPr>
      </w:pPr>
      <w:r w:rsidRPr="00FB3EF8">
        <w:rPr>
          <w:bCs/>
          <w:i/>
          <w:sz w:val="16"/>
          <w:szCs w:val="16"/>
          <w:lang w:val="ru-RU"/>
        </w:rPr>
        <w:t>Декларацията се попълва за всеки участник/подизпълнител/член на обединение, което не е юридическо лице. Достатъчно е подаването на декларация от едно от лицата, които могат самостоятелно да представляват съответния участник/ подизпълнител/член на обединение.</w:t>
      </w:r>
    </w:p>
    <w:p w:rsidR="00C45D29" w:rsidRDefault="00C45D29">
      <w:pPr>
        <w:spacing w:after="200" w:line="276" w:lineRule="auto"/>
        <w:rPr>
          <w:i/>
          <w:iCs/>
          <w:sz w:val="20"/>
          <w:szCs w:val="20"/>
          <w:lang w:val="ru-RU"/>
        </w:rPr>
      </w:pPr>
      <w:r>
        <w:rPr>
          <w:b/>
          <w:bCs/>
          <w:sz w:val="20"/>
          <w:szCs w:val="20"/>
          <w:lang w:val="ru-RU"/>
        </w:rPr>
        <w:br w:type="page"/>
      </w:r>
    </w:p>
    <w:p w:rsidR="000E5AE9" w:rsidRPr="00542E87" w:rsidRDefault="00C45D29" w:rsidP="000E5AE9">
      <w:pPr>
        <w:pStyle w:val="Heading5"/>
        <w:spacing w:before="0" w:after="0"/>
        <w:jc w:val="right"/>
        <w:rPr>
          <w:b w:val="0"/>
          <w:bCs w:val="0"/>
          <w:sz w:val="20"/>
          <w:szCs w:val="20"/>
          <w:lang w:val="bg-BG"/>
        </w:rPr>
      </w:pPr>
      <w:r>
        <w:rPr>
          <w:b w:val="0"/>
          <w:bCs w:val="0"/>
          <w:sz w:val="20"/>
          <w:szCs w:val="20"/>
          <w:lang w:val="bg-BG"/>
        </w:rPr>
        <w:lastRenderedPageBreak/>
        <w:t>Образец № 12</w:t>
      </w:r>
    </w:p>
    <w:p w:rsidR="000E5AE9" w:rsidRPr="00542E87" w:rsidRDefault="000E5AE9" w:rsidP="000E5AE9">
      <w:pPr>
        <w:pStyle w:val="BodyText"/>
        <w:jc w:val="left"/>
        <w:outlineLvl w:val="0"/>
        <w:rPr>
          <w:bCs w:val="0"/>
          <w:sz w:val="24"/>
        </w:rPr>
      </w:pPr>
    </w:p>
    <w:p w:rsidR="000E5AE9" w:rsidRPr="00542E87" w:rsidRDefault="000E5AE9" w:rsidP="000E5AE9">
      <w:pPr>
        <w:pStyle w:val="BodyText"/>
        <w:jc w:val="left"/>
        <w:outlineLvl w:val="0"/>
        <w:rPr>
          <w:bCs w:val="0"/>
          <w:sz w:val="24"/>
        </w:rPr>
      </w:pPr>
      <w:r w:rsidRPr="00542E87">
        <w:rPr>
          <w:bCs w:val="0"/>
          <w:sz w:val="24"/>
        </w:rPr>
        <w:t>До</w:t>
      </w:r>
    </w:p>
    <w:p w:rsidR="000E5AE9" w:rsidRPr="00542E87" w:rsidRDefault="000E5AE9" w:rsidP="000E5AE9">
      <w:pPr>
        <w:pStyle w:val="BodyText"/>
        <w:jc w:val="left"/>
        <w:outlineLvl w:val="0"/>
        <w:rPr>
          <w:bCs w:val="0"/>
          <w:sz w:val="24"/>
        </w:rPr>
      </w:pPr>
      <w:r w:rsidRPr="00542E87">
        <w:rPr>
          <w:bCs w:val="0"/>
          <w:sz w:val="24"/>
        </w:rPr>
        <w:t>Oбщина Чепеларе</w:t>
      </w:r>
    </w:p>
    <w:p w:rsidR="000E5AE9" w:rsidRPr="00542E87" w:rsidRDefault="000E5AE9" w:rsidP="000E5AE9">
      <w:pPr>
        <w:pStyle w:val="BodyText"/>
        <w:jc w:val="left"/>
        <w:rPr>
          <w:bCs w:val="0"/>
          <w:sz w:val="24"/>
        </w:rPr>
      </w:pPr>
      <w:r w:rsidRPr="00542E87">
        <w:rPr>
          <w:bCs w:val="0"/>
          <w:sz w:val="24"/>
        </w:rPr>
        <w:t>п.к. 4850, гр. Чепеларе</w:t>
      </w:r>
    </w:p>
    <w:p w:rsidR="000E5AE9" w:rsidRPr="00542E87" w:rsidRDefault="000E5AE9" w:rsidP="000E5AE9">
      <w:pPr>
        <w:pStyle w:val="BodyText"/>
        <w:jc w:val="left"/>
        <w:rPr>
          <w:bCs w:val="0"/>
          <w:sz w:val="24"/>
        </w:rPr>
      </w:pPr>
      <w:r w:rsidRPr="00542E87">
        <w:rPr>
          <w:bCs w:val="0"/>
          <w:sz w:val="24"/>
        </w:rPr>
        <w:t>ул. „Беломорска ” № 44Б</w:t>
      </w:r>
    </w:p>
    <w:p w:rsidR="000E5AE9" w:rsidRPr="00542E87" w:rsidRDefault="000E5AE9" w:rsidP="000E5AE9">
      <w:pPr>
        <w:pStyle w:val="BodyText"/>
        <w:jc w:val="left"/>
        <w:rPr>
          <w:bCs w:val="0"/>
          <w:sz w:val="24"/>
        </w:rPr>
      </w:pPr>
    </w:p>
    <w:p w:rsidR="000E5AE9" w:rsidRPr="00542E87" w:rsidRDefault="000E5AE9" w:rsidP="000E5AE9">
      <w:pPr>
        <w:jc w:val="center"/>
        <w:rPr>
          <w:b/>
        </w:rPr>
      </w:pPr>
      <w:r w:rsidRPr="00542E87">
        <w:rPr>
          <w:b/>
        </w:rPr>
        <w:t>БАНКОВА ГАРАНЦИЯ</w:t>
      </w:r>
    </w:p>
    <w:p w:rsidR="000E5AE9" w:rsidRPr="00542E87" w:rsidRDefault="000E5AE9" w:rsidP="000E5AE9">
      <w:pPr>
        <w:jc w:val="center"/>
        <w:rPr>
          <w:b/>
        </w:rPr>
      </w:pPr>
    </w:p>
    <w:p w:rsidR="000E5AE9" w:rsidRPr="00542E87" w:rsidRDefault="000E5AE9" w:rsidP="000E5AE9">
      <w:pPr>
        <w:jc w:val="center"/>
        <w:rPr>
          <w:b/>
        </w:rPr>
      </w:pPr>
      <w:r w:rsidRPr="00542E87">
        <w:rPr>
          <w:b/>
        </w:rPr>
        <w:t>№ ..............</w:t>
      </w:r>
    </w:p>
    <w:p w:rsidR="000E5AE9" w:rsidRPr="00542E87" w:rsidRDefault="000E5AE9" w:rsidP="000E5AE9">
      <w:pPr>
        <w:jc w:val="center"/>
        <w:rPr>
          <w:b/>
        </w:rPr>
      </w:pPr>
      <w:r w:rsidRPr="00542E87">
        <w:rPr>
          <w:b/>
        </w:rPr>
        <w:t>/за участие в процедура по ЗОП/</w:t>
      </w:r>
    </w:p>
    <w:p w:rsidR="000E5AE9" w:rsidRPr="00542E87" w:rsidRDefault="000E5AE9" w:rsidP="000E5AE9">
      <w:pPr>
        <w:jc w:val="center"/>
        <w:rPr>
          <w:b/>
        </w:rPr>
      </w:pPr>
    </w:p>
    <w:p w:rsidR="000E5AE9" w:rsidRPr="00542E87" w:rsidRDefault="000E5AE9" w:rsidP="000E5AE9">
      <w:pPr>
        <w:jc w:val="both"/>
      </w:pPr>
      <w:r w:rsidRPr="00542E87">
        <w:t>Банка ..................................., със седалище и адрес на управление: гр. ........................, ул. ................................................, представлявана от ......................................................, Изпълнителен Директор, притежаващ л.к......................., издадена на ......................... от ............................,</w:t>
      </w:r>
      <w:r w:rsidRPr="00542E87">
        <w:rPr>
          <w:b/>
        </w:rPr>
        <w:t xml:space="preserve"> </w:t>
      </w:r>
      <w:r w:rsidRPr="00542E87">
        <w:t>е  уведомена, че нашият клиент - “</w:t>
      </w:r>
      <w:r w:rsidRPr="00542E87">
        <w:rPr>
          <w:bCs/>
        </w:rPr>
        <w:t>............./участника в процедурата/..............“</w:t>
      </w:r>
      <w:r w:rsidRPr="00542E87">
        <w:t xml:space="preserve">, със седалище и адрес на управление гр. ......................................., ул. ................................................, ЕИК: ...................................., представлявано от .........................................................., ЕГН.................................., участва в открита процедура по ЗОП с предмет: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737E03" w:rsidRDefault="000E5AE9" w:rsidP="000E5AE9">
      <w:pPr>
        <w:jc w:val="both"/>
      </w:pPr>
      <w:r w:rsidRPr="00542E87">
        <w:t xml:space="preserve">Също така сме информирани, че в съответствие с условията на процедурата и разпоредбите на ЗОП, Участникът трябва да представи в офертата си банкова гаранция за участие в процедурата, открита във Ваша полза, за сума в размер на </w:t>
      </w:r>
      <w:r w:rsidRPr="00737E03">
        <w:rPr>
          <w:b/>
        </w:rPr>
        <w:t>................... лв</w:t>
      </w:r>
      <w:r w:rsidRPr="00737E03">
        <w:t>.</w:t>
      </w:r>
    </w:p>
    <w:p w:rsidR="000E5AE9" w:rsidRPr="00542E87" w:rsidRDefault="000E5AE9" w:rsidP="000E5AE9">
      <w:pPr>
        <w:jc w:val="both"/>
      </w:pPr>
      <w:r w:rsidRPr="00737E03">
        <w:t xml:space="preserve">С оглед изложеното, Ние Банка.............................................................., гр. ..........................., с настоящата се задължаваме неотменимо и безусловно да заплатим по посочена от Вас банкова сметка, сумата от </w:t>
      </w:r>
      <w:r w:rsidRPr="00737E03">
        <w:rPr>
          <w:b/>
        </w:rPr>
        <w:t>..................... /...................................................................................../</w:t>
      </w:r>
      <w:r w:rsidRPr="00542E87">
        <w:rPr>
          <w:b/>
        </w:rPr>
        <w:t xml:space="preserve"> лв</w:t>
      </w:r>
      <w:r w:rsidRPr="00542E87">
        <w:t>, при Ваше първо писмено искане, деклариращо че Участникът в процедурата и наш клиент......................................................................</w:t>
      </w:r>
    </w:p>
    <w:p w:rsidR="000E5AE9" w:rsidRPr="00542E87" w:rsidRDefault="000E5AE9" w:rsidP="000E5AE9">
      <w:pPr>
        <w:numPr>
          <w:ilvl w:val="0"/>
          <w:numId w:val="6"/>
        </w:numPr>
        <w:ind w:left="0" w:firstLine="709"/>
        <w:jc w:val="both"/>
      </w:pPr>
      <w:r w:rsidRPr="00542E87">
        <w:t>е оттеглил офертата си след изтичане на срока за получаване на офертите или</w:t>
      </w:r>
    </w:p>
    <w:p w:rsidR="000E5AE9" w:rsidRPr="00542E87" w:rsidRDefault="000E5AE9" w:rsidP="000E5AE9">
      <w:pPr>
        <w:numPr>
          <w:ilvl w:val="0"/>
          <w:numId w:val="6"/>
        </w:numPr>
        <w:ind w:left="0" w:firstLine="709"/>
        <w:jc w:val="both"/>
      </w:pPr>
      <w:r w:rsidRPr="00542E87">
        <w:t>е определен за Изпълнител, но не е изпълнил задължението си да сключи договор за обществена поръчка.</w:t>
      </w:r>
    </w:p>
    <w:p w:rsidR="000E5AE9" w:rsidRPr="00542E87" w:rsidRDefault="000E5AE9" w:rsidP="000E5AE9">
      <w:pPr>
        <w:ind w:firstLine="720"/>
        <w:jc w:val="both"/>
      </w:pPr>
      <w:r w:rsidRPr="00542E87">
        <w:t>Вашето писмено искане за плащане трябва да ни бъде представено посредством централата на обслужващата Ви банка, потвърждаваща, че положените от Вас подписи са автентични и Ви задължават съгласно закона.</w:t>
      </w:r>
    </w:p>
    <w:p w:rsidR="000E5AE9" w:rsidRPr="00542E87" w:rsidRDefault="000E5AE9" w:rsidP="000E5AE9">
      <w:pPr>
        <w:ind w:firstLine="720"/>
        <w:jc w:val="both"/>
      </w:pPr>
      <w:r w:rsidRPr="00542E87">
        <w:t>Плащането ще бъде извършено без възражения  или съдебни процедури от какъвто и да било вид, веднага след получаване на Вашето надлежно подписано и подпечатано писмено искане за плащане, удостоверяващо, че е налице основание за упражняване правата по банковата  гаранция, съгласно ЗОП или документацията за участие.</w:t>
      </w:r>
    </w:p>
    <w:p w:rsidR="000E5AE9" w:rsidRPr="00542E87" w:rsidRDefault="000E5AE9" w:rsidP="000E5AE9">
      <w:pPr>
        <w:jc w:val="both"/>
      </w:pPr>
      <w:r w:rsidRPr="00737E03">
        <w:t xml:space="preserve">Настоящата гаранция влиза в сила от .................................. година и е валидна до [дата - </w:t>
      </w:r>
      <w:r w:rsidRPr="00737E03">
        <w:rPr>
          <w:i/>
        </w:rPr>
        <w:t>210 дни след срока за представяне на оферти</w:t>
      </w:r>
      <w:r w:rsidRPr="00737E03">
        <w:t>] година. Вашето писмено искане за плащане, заедно с Вашето потвърждение, следва да ни бъдат представени най-късно до ………………. часа на посочената дата.</w:t>
      </w:r>
      <w:r w:rsidRPr="00542E87">
        <w:t xml:space="preserve"> </w:t>
      </w:r>
    </w:p>
    <w:p w:rsidR="000E5AE9" w:rsidRPr="00542E87" w:rsidRDefault="000E5AE9" w:rsidP="000E5AE9">
      <w:pPr>
        <w:jc w:val="both"/>
      </w:pPr>
      <w:r w:rsidRPr="00542E87">
        <w:t xml:space="preserve">След този ден и час действието на настоящата гаранция автоматично се прекратява, независимо от това дали настоящият документ ни е върнат или не. </w:t>
      </w:r>
    </w:p>
    <w:p w:rsidR="000E5AE9" w:rsidRPr="00542E87" w:rsidRDefault="000E5AE9" w:rsidP="000E5AE9">
      <w:pPr>
        <w:jc w:val="both"/>
      </w:pPr>
      <w:r w:rsidRPr="00542E87">
        <w:lastRenderedPageBreak/>
        <w:t>Гаранцията може да бъде освободена и преди горепосочената дата, ако получим обратно оригинала, заедно с писмено удостоверение от Вас, че нямате никакви претенции за плащане.</w:t>
      </w:r>
    </w:p>
    <w:p w:rsidR="000E5AE9" w:rsidRPr="00542E87" w:rsidRDefault="000E5AE9" w:rsidP="000E5AE9">
      <w:pPr>
        <w:jc w:val="both"/>
      </w:pPr>
      <w:r w:rsidRPr="00542E87">
        <w:t>По отношение на тази гаранция се прилага българското законодателство. Всички спорове, произтичащи от или във връзка с настоящата гаранция се отнасят за решаване на от българските съдилища.</w:t>
      </w:r>
    </w:p>
    <w:p w:rsidR="000E5AE9" w:rsidRPr="00542E87" w:rsidRDefault="000E5AE9" w:rsidP="000E5AE9">
      <w:pPr>
        <w:jc w:val="right"/>
        <w:rPr>
          <w:b/>
        </w:rPr>
      </w:pPr>
    </w:p>
    <w:p w:rsidR="000E5AE9" w:rsidRPr="00542E87" w:rsidRDefault="000E5AE9" w:rsidP="000E5AE9">
      <w:pPr>
        <w:jc w:val="right"/>
        <w:rPr>
          <w:b/>
        </w:rPr>
      </w:pPr>
    </w:p>
    <w:p w:rsidR="000E5AE9" w:rsidRPr="00542E87" w:rsidRDefault="000E5AE9" w:rsidP="000E5AE9">
      <w:pPr>
        <w:jc w:val="right"/>
      </w:pPr>
      <w:r w:rsidRPr="00542E87">
        <w:t xml:space="preserve">Изпълнителен Директор: ........................................... </w:t>
      </w:r>
    </w:p>
    <w:p w:rsidR="000E5AE9" w:rsidRPr="00542E87" w:rsidRDefault="000E5AE9" w:rsidP="000E5AE9">
      <w:pPr>
        <w:jc w:val="right"/>
        <w:rPr>
          <w:b/>
        </w:rPr>
      </w:pPr>
      <w:r w:rsidRPr="00542E87">
        <w:t>/име и фамилия и подпис/</w:t>
      </w:r>
    </w:p>
    <w:p w:rsidR="000E5AE9" w:rsidRPr="00542E87" w:rsidRDefault="000E5AE9" w:rsidP="000E5AE9">
      <w:pPr>
        <w:widowControl w:val="0"/>
        <w:autoSpaceDE w:val="0"/>
        <w:autoSpaceDN w:val="0"/>
        <w:adjustRightInd w:val="0"/>
        <w:jc w:val="right"/>
        <w:rPr>
          <w:i/>
        </w:rPr>
      </w:pPr>
      <w:r w:rsidRPr="00542E87">
        <w:rPr>
          <w:b/>
        </w:rPr>
        <w:br w:type="page"/>
      </w:r>
      <w:r w:rsidR="00C45D29">
        <w:rPr>
          <w:i/>
        </w:rPr>
        <w:lastRenderedPageBreak/>
        <w:t>Образец № 13</w:t>
      </w:r>
    </w:p>
    <w:p w:rsidR="000E5AE9" w:rsidRPr="00542E87" w:rsidRDefault="000E5AE9" w:rsidP="000E5AE9">
      <w:pPr>
        <w:widowControl w:val="0"/>
        <w:autoSpaceDE w:val="0"/>
        <w:autoSpaceDN w:val="0"/>
        <w:adjustRightInd w:val="0"/>
      </w:pPr>
    </w:p>
    <w:p w:rsidR="000E5AE9" w:rsidRPr="00542E87" w:rsidRDefault="000E5AE9" w:rsidP="000E5AE9">
      <w:pPr>
        <w:widowControl w:val="0"/>
        <w:autoSpaceDE w:val="0"/>
        <w:autoSpaceDN w:val="0"/>
        <w:adjustRightInd w:val="0"/>
        <w:rPr>
          <w:b/>
        </w:rPr>
      </w:pPr>
      <w:r w:rsidRPr="00542E87">
        <w:rPr>
          <w:b/>
        </w:rPr>
        <w:t>До</w:t>
      </w:r>
    </w:p>
    <w:p w:rsidR="000E5AE9" w:rsidRPr="00542E87" w:rsidRDefault="000E5AE9" w:rsidP="000E5AE9">
      <w:pPr>
        <w:widowControl w:val="0"/>
        <w:autoSpaceDE w:val="0"/>
        <w:autoSpaceDN w:val="0"/>
        <w:adjustRightInd w:val="0"/>
        <w:rPr>
          <w:b/>
          <w:bCs/>
        </w:rPr>
      </w:pPr>
      <w:r w:rsidRPr="00542E87">
        <w:rPr>
          <w:b/>
        </w:rPr>
        <w:t>О</w:t>
      </w:r>
      <w:r w:rsidRPr="00542E87">
        <w:rPr>
          <w:b/>
          <w:bCs/>
        </w:rPr>
        <w:t>бщина Чепеларе</w:t>
      </w:r>
    </w:p>
    <w:p w:rsidR="000E5AE9" w:rsidRPr="00542E87" w:rsidRDefault="000E5AE9" w:rsidP="000E5AE9">
      <w:pPr>
        <w:pStyle w:val="BodyText"/>
        <w:jc w:val="left"/>
        <w:rPr>
          <w:bCs w:val="0"/>
          <w:sz w:val="24"/>
        </w:rPr>
      </w:pPr>
      <w:r w:rsidRPr="00542E87">
        <w:rPr>
          <w:bCs w:val="0"/>
          <w:sz w:val="24"/>
        </w:rPr>
        <w:t>п.к. 4850, гр. Чепеларе</w:t>
      </w:r>
    </w:p>
    <w:p w:rsidR="000E5AE9" w:rsidRPr="00542E87" w:rsidRDefault="000E5AE9" w:rsidP="000E5AE9">
      <w:pPr>
        <w:pStyle w:val="BodyText"/>
        <w:jc w:val="left"/>
        <w:rPr>
          <w:bCs w:val="0"/>
          <w:sz w:val="24"/>
        </w:rPr>
      </w:pPr>
      <w:r w:rsidRPr="00542E87">
        <w:rPr>
          <w:bCs w:val="0"/>
          <w:sz w:val="24"/>
        </w:rPr>
        <w:t>ул. „Беломорска ” № 44Б</w:t>
      </w:r>
    </w:p>
    <w:p w:rsidR="000E5AE9" w:rsidRPr="00542E87" w:rsidRDefault="000E5AE9" w:rsidP="000E5AE9">
      <w:pPr>
        <w:pStyle w:val="BodyText"/>
        <w:jc w:val="left"/>
        <w:rPr>
          <w:bCs w:val="0"/>
          <w:sz w:val="24"/>
        </w:rPr>
      </w:pPr>
    </w:p>
    <w:p w:rsidR="000E5AE9" w:rsidRPr="00542E87" w:rsidRDefault="000E5AE9" w:rsidP="000E5AE9">
      <w:pPr>
        <w:jc w:val="center"/>
        <w:rPr>
          <w:b/>
        </w:rPr>
      </w:pPr>
      <w:r w:rsidRPr="00542E87">
        <w:rPr>
          <w:b/>
        </w:rPr>
        <w:t>БАНКОВА ГАРАНЦИЯ</w:t>
      </w:r>
    </w:p>
    <w:p w:rsidR="000E5AE9" w:rsidRPr="00542E87" w:rsidRDefault="000E5AE9" w:rsidP="000E5AE9">
      <w:pPr>
        <w:jc w:val="center"/>
        <w:rPr>
          <w:b/>
        </w:rPr>
      </w:pPr>
    </w:p>
    <w:p w:rsidR="000E5AE9" w:rsidRPr="00542E87" w:rsidRDefault="000E5AE9" w:rsidP="000E5AE9">
      <w:pPr>
        <w:jc w:val="center"/>
        <w:rPr>
          <w:b/>
        </w:rPr>
      </w:pPr>
      <w:r w:rsidRPr="00542E87">
        <w:rPr>
          <w:b/>
        </w:rPr>
        <w:t xml:space="preserve"> № ..............</w:t>
      </w:r>
    </w:p>
    <w:p w:rsidR="000E5AE9" w:rsidRPr="00542E87" w:rsidRDefault="000E5AE9" w:rsidP="000E5AE9">
      <w:pPr>
        <w:jc w:val="center"/>
        <w:rPr>
          <w:b/>
        </w:rPr>
      </w:pPr>
      <w:r w:rsidRPr="00542E87">
        <w:rPr>
          <w:b/>
        </w:rPr>
        <w:t>/за изпълнение на договор по ЗОП /</w:t>
      </w:r>
    </w:p>
    <w:p w:rsidR="000E5AE9" w:rsidRPr="00542E87" w:rsidRDefault="000E5AE9" w:rsidP="000E5AE9">
      <w:pPr>
        <w:jc w:val="center"/>
        <w:rPr>
          <w:b/>
        </w:rPr>
      </w:pPr>
    </w:p>
    <w:p w:rsidR="000E5AE9" w:rsidRPr="00542E87" w:rsidRDefault="000E5AE9" w:rsidP="000E5AE9">
      <w:pPr>
        <w:jc w:val="both"/>
        <w:rPr>
          <w:b/>
        </w:rPr>
      </w:pPr>
      <w:r w:rsidRPr="00542E87">
        <w:t>Банка ......................................................., със седалище и адрес на управление: гр. ................................, ул. ................................................, представлявана от ......................................................, Изпълнителен Директор, притежаващ л.к......................., издадена на ......................... от ............................,</w:t>
      </w:r>
      <w:r w:rsidRPr="00542E87">
        <w:rPr>
          <w:b/>
        </w:rPr>
        <w:t xml:space="preserve"> </w:t>
      </w:r>
      <w:r w:rsidRPr="00542E87">
        <w:t xml:space="preserve">е  уведомена, че нашият клиент - </w:t>
      </w:r>
      <w:r w:rsidRPr="00542E87">
        <w:rPr>
          <w:b/>
        </w:rPr>
        <w:t>“</w:t>
      </w:r>
      <w:r w:rsidRPr="00542E87">
        <w:rPr>
          <w:b/>
          <w:bCs/>
        </w:rPr>
        <w:t>.....................................................................“</w:t>
      </w:r>
      <w:r w:rsidRPr="00542E87">
        <w:t xml:space="preserve">, със седалище и адрес на управление гр. ..................................., ул. ..........................................., ЕИК: ......................................, представлявано от ..............................................., ЕГН ..........................., е определен за Изпълнител в открита процедура по ЗОП с предмет: </w:t>
      </w:r>
      <w:r w:rsidRPr="00542E87">
        <w:rPr>
          <w:b/>
          <w:iCs/>
        </w:rPr>
        <w:t>''Изграждане на интегрирана система за ранно известяване на горските пожари с три автоматични наблюдателни станции (противопожарни кули)''</w:t>
      </w:r>
    </w:p>
    <w:p w:rsidR="000E5AE9" w:rsidRPr="00542E87" w:rsidRDefault="000E5AE9" w:rsidP="000E5AE9">
      <w:pPr>
        <w:jc w:val="both"/>
      </w:pPr>
      <w:r w:rsidRPr="00542E87">
        <w:t>Също така сме информирани, че в съответствие с условията на процедурата и разпоредбите на Закона за обществените поръчки, определеният за Изпълнител участник при подписване на Договора, трябва да представи на Възложителя банкова гаранция за изпълнение, открита във Ваша полза, за сума в размер на ...............</w:t>
      </w:r>
      <w:r w:rsidRPr="00542E87">
        <w:rPr>
          <w:b/>
        </w:rPr>
        <w:t xml:space="preserve"> /......................./ лв, </w:t>
      </w:r>
      <w:r w:rsidRPr="00542E87">
        <w:t>с която гарантира изпълнението на задълженията си съобразно разпоредбите на Договора и на българското законодателство.</w:t>
      </w:r>
    </w:p>
    <w:p w:rsidR="000E5AE9" w:rsidRPr="00542E87" w:rsidRDefault="000E5AE9" w:rsidP="000E5AE9">
      <w:pPr>
        <w:jc w:val="both"/>
      </w:pPr>
      <w:r w:rsidRPr="00542E87">
        <w:t>С оглед изложеното, Ние Банка.................................................................., гр. ................................, с настоящата се задължаваме неотменимо и безусловно да заплатим по посочена от Вас банкова сметка, сумата от ...................</w:t>
      </w:r>
      <w:r w:rsidRPr="00542E87">
        <w:rPr>
          <w:b/>
        </w:rPr>
        <w:t xml:space="preserve"> /....................../ лв</w:t>
      </w:r>
      <w:r w:rsidRPr="00542E87">
        <w:t>, при Ваше първо писмено искане, деклариращо че Изпълнителят и наш клиент „......................................................................” не е изпълнил някое от договорните си задължения.</w:t>
      </w:r>
    </w:p>
    <w:p w:rsidR="000E5AE9" w:rsidRPr="00542E87" w:rsidRDefault="000E5AE9" w:rsidP="000E5AE9">
      <w:pPr>
        <w:jc w:val="both"/>
      </w:pPr>
      <w:r w:rsidRPr="00542E87">
        <w:t>Вашето писмено искане за плащане трябва да ни бъде представено посредством централата на обслужващата Ви банка, потвърждаваща, че положените от Вас подписи са автентични и Ви задължават съгласно закона.</w:t>
      </w:r>
    </w:p>
    <w:p w:rsidR="000E5AE9" w:rsidRPr="00542E87" w:rsidRDefault="000E5AE9" w:rsidP="000E5AE9">
      <w:pPr>
        <w:jc w:val="both"/>
      </w:pPr>
      <w:r w:rsidRPr="00542E87">
        <w:t>Плащането ще бъде извършено без възражения или съдебни процедури от какъвто и да било вид, веднага след получаване на Вашето надлежно подписано и подпечатано писмено искане за плащане, удостоверяващо, че е налице основание за упражняване правата по банковата  гаранция, съгласно ЗОП или документацията за участие.</w:t>
      </w:r>
    </w:p>
    <w:p w:rsidR="000E5AE9" w:rsidRPr="00542E87" w:rsidRDefault="000E5AE9" w:rsidP="000E5AE9">
      <w:pPr>
        <w:jc w:val="both"/>
      </w:pPr>
      <w:r w:rsidRPr="00542E87">
        <w:t xml:space="preserve">Настоящата гаранция влиза в сила от .................................. година и е валидна до ............................................. година. Вашето писмено искане за плащане, заедно с Вашето потвърждение, следва да ни бъдат представени най-късно до ………………. часа на посочената дата. </w:t>
      </w:r>
    </w:p>
    <w:p w:rsidR="000E5AE9" w:rsidRPr="00542E87" w:rsidRDefault="000E5AE9" w:rsidP="000E5AE9">
      <w:pPr>
        <w:jc w:val="both"/>
      </w:pPr>
      <w:r w:rsidRPr="00542E87">
        <w:t xml:space="preserve">След този ден и час действието на настоящата гаранция автоматично се прекратява, независимо от това дали настоящият документ ни е върнат или не. </w:t>
      </w:r>
    </w:p>
    <w:p w:rsidR="000E5AE9" w:rsidRPr="00542E87" w:rsidRDefault="000E5AE9" w:rsidP="000E5AE9">
      <w:pPr>
        <w:jc w:val="both"/>
      </w:pPr>
      <w:r w:rsidRPr="00542E87">
        <w:t>Гаранцията може да бъде освободена и преди горепосочената дата, ако получим обратно оригинала, заедно с писмено удостоверение от Вас, че нямате никакви претенции за плащане.</w:t>
      </w:r>
    </w:p>
    <w:p w:rsidR="000E5AE9" w:rsidRPr="00542E87" w:rsidRDefault="000E5AE9" w:rsidP="000E5AE9">
      <w:pPr>
        <w:jc w:val="both"/>
      </w:pPr>
      <w:r w:rsidRPr="00542E87">
        <w:lastRenderedPageBreak/>
        <w:t>По отношение на тази гаранция се прилага българското законодателство. Всички спорове, произтичащи от или във връзка с настоящата гаранция се отнасят за решаване на от българските съдилища.</w:t>
      </w:r>
    </w:p>
    <w:p w:rsidR="000E5AE9" w:rsidRPr="00542E87" w:rsidRDefault="000E5AE9" w:rsidP="000E5AE9">
      <w:pPr>
        <w:ind w:firstLine="720"/>
        <w:jc w:val="both"/>
      </w:pPr>
    </w:p>
    <w:p w:rsidR="000E5AE9" w:rsidRPr="00542E87" w:rsidRDefault="000E5AE9" w:rsidP="000E5AE9">
      <w:pPr>
        <w:ind w:firstLine="720"/>
        <w:jc w:val="both"/>
      </w:pPr>
    </w:p>
    <w:p w:rsidR="000E5AE9" w:rsidRPr="00542E87" w:rsidRDefault="000E5AE9" w:rsidP="000E5AE9">
      <w:pPr>
        <w:jc w:val="right"/>
        <w:rPr>
          <w:b/>
        </w:rPr>
      </w:pPr>
      <w:r w:rsidRPr="00542E87">
        <w:rPr>
          <w:b/>
        </w:rPr>
        <w:t>Изпълнителен Директор: ............................................</w:t>
      </w:r>
    </w:p>
    <w:p w:rsidR="000E5AE9" w:rsidRPr="00542E87" w:rsidRDefault="000E5AE9" w:rsidP="000E5AE9">
      <w:pPr>
        <w:ind w:hanging="156"/>
        <w:jc w:val="center"/>
      </w:pPr>
      <w:r w:rsidRPr="00542E87">
        <w:rPr>
          <w:b/>
        </w:rPr>
        <w:tab/>
      </w:r>
      <w:r w:rsidRPr="00542E87">
        <w:rPr>
          <w:b/>
        </w:rPr>
        <w:tab/>
      </w:r>
      <w:r w:rsidRPr="00542E87">
        <w:rPr>
          <w:b/>
        </w:rPr>
        <w:tab/>
      </w:r>
      <w:r w:rsidRPr="00542E87">
        <w:rPr>
          <w:b/>
        </w:rPr>
        <w:tab/>
      </w:r>
      <w:r w:rsidRPr="00542E87">
        <w:rPr>
          <w:b/>
        </w:rPr>
        <w:tab/>
      </w:r>
      <w:r w:rsidRPr="00542E87">
        <w:rPr>
          <w:b/>
        </w:rPr>
        <w:tab/>
      </w:r>
      <w:r w:rsidRPr="00542E87">
        <w:rPr>
          <w:b/>
        </w:rPr>
        <w:tab/>
      </w:r>
      <w:r w:rsidRPr="00542E87">
        <w:rPr>
          <w:b/>
        </w:rPr>
        <w:tab/>
      </w:r>
      <w:r w:rsidRPr="00542E87">
        <w:rPr>
          <w:b/>
        </w:rPr>
        <w:tab/>
      </w:r>
      <w:r w:rsidRPr="00542E87">
        <w:rPr>
          <w:b/>
        </w:rPr>
        <w:tab/>
        <w:t>/име и фамилия/</w:t>
      </w:r>
    </w:p>
    <w:p w:rsidR="00840A35" w:rsidRDefault="00840A35" w:rsidP="000E5AE9"/>
    <w:sectPr w:rsidR="00840A35" w:rsidSect="00840A3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3F7" w:rsidRDefault="00F913F7" w:rsidP="000E5AE9">
      <w:r>
        <w:separator/>
      </w:r>
    </w:p>
  </w:endnote>
  <w:endnote w:type="continuationSeparator" w:id="0">
    <w:p w:rsidR="00F913F7" w:rsidRDefault="00F913F7" w:rsidP="000E5A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3F7" w:rsidRDefault="00F913F7" w:rsidP="000E5AE9">
      <w:r>
        <w:separator/>
      </w:r>
    </w:p>
  </w:footnote>
  <w:footnote w:type="continuationSeparator" w:id="0">
    <w:p w:rsidR="00F913F7" w:rsidRDefault="00F913F7" w:rsidP="000E5AE9">
      <w:r>
        <w:continuationSeparator/>
      </w:r>
    </w:p>
  </w:footnote>
  <w:footnote w:id="1">
    <w:p w:rsidR="00DC6313" w:rsidRPr="00DB3AAF" w:rsidRDefault="00DC6313" w:rsidP="000E5AE9">
      <w:pPr>
        <w:pStyle w:val="FootnoteText"/>
        <w:rPr>
          <w:i/>
          <w:lang w:val="bg-BG"/>
        </w:rPr>
      </w:pPr>
      <w:r>
        <w:rPr>
          <w:rStyle w:val="FootnoteReference"/>
        </w:rPr>
        <w:footnoteRef/>
      </w:r>
      <w:r>
        <w:rPr>
          <w:i/>
          <w:lang w:val="bg-BG"/>
        </w:rPr>
        <w:t xml:space="preserve">Доказателството за извършената услуга се предоставя под формата на удостоверение за добро изпълнение, или копия на документи, удостоверяващи изпълнението, вида и обема на изпълнените работи, или чрез посочван на публичен регистър, в който е публикувана информация за актовете за въвеждане на строежите в експлоатация </w:t>
      </w:r>
    </w:p>
  </w:footnote>
  <w:footnote w:id="2">
    <w:p w:rsidR="00DC6313" w:rsidRPr="00CC1EC3" w:rsidRDefault="00DC6313" w:rsidP="000E5AE9">
      <w:pPr>
        <w:pStyle w:val="FootnoteText"/>
        <w:rPr>
          <w:b/>
          <w:lang w:val="ru-RU"/>
        </w:rPr>
      </w:pPr>
      <w:r>
        <w:rPr>
          <w:rStyle w:val="FootnoteReference"/>
        </w:rPr>
        <w:footnoteRef/>
      </w:r>
      <w:r w:rsidRPr="00CC1EC3">
        <w:rPr>
          <w:lang w:val="ru-RU"/>
        </w:rPr>
        <w:t xml:space="preserve"> </w:t>
      </w:r>
      <w:r w:rsidRPr="00CC1EC3">
        <w:rPr>
          <w:b/>
          <w:lang w:val="ru-RU"/>
        </w:rPr>
        <w:t>По отношение на обстоятелствата в т.2 деклараторът посочва това обстоятелство, което декларира, като ненужният текст се премахва или зачертава.</w:t>
      </w:r>
    </w:p>
    <w:p w:rsidR="00DC6313" w:rsidRPr="00763F95" w:rsidRDefault="00DC6313" w:rsidP="000E5AE9">
      <w:pPr>
        <w:pStyle w:val="FootnoteText"/>
        <w:rPr>
          <w:lang w:val="bg-BG"/>
        </w:rPr>
      </w:pPr>
    </w:p>
  </w:footnote>
  <w:footnote w:id="3">
    <w:p w:rsidR="00DC6313" w:rsidRPr="00FE1787" w:rsidRDefault="00DC6313" w:rsidP="000E5AE9">
      <w:pPr>
        <w:widowControl w:val="0"/>
        <w:autoSpaceDE w:val="0"/>
        <w:autoSpaceDN w:val="0"/>
        <w:adjustRightInd w:val="0"/>
        <w:ind w:firstLine="480"/>
        <w:jc w:val="both"/>
        <w:rPr>
          <w:sz w:val="16"/>
          <w:szCs w:val="16"/>
        </w:rPr>
      </w:pPr>
      <w:r w:rsidRPr="00FE1787">
        <w:rPr>
          <w:rStyle w:val="FootnoteReference"/>
          <w:sz w:val="16"/>
          <w:szCs w:val="16"/>
        </w:rPr>
        <w:footnoteRef/>
      </w:r>
      <w:r w:rsidRPr="00CC1EC3">
        <w:rPr>
          <w:sz w:val="16"/>
          <w:szCs w:val="16"/>
          <w:lang w:val="ru-RU"/>
        </w:rPr>
        <w:t xml:space="preserve"> </w:t>
      </w:r>
      <w:r w:rsidRPr="00FE1787">
        <w:rPr>
          <w:sz w:val="16"/>
          <w:szCs w:val="16"/>
        </w:rPr>
        <w:t>"Свързани лица" са:</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а) роднини по права линия без ограничение;</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б) роднини по съребрена линия до четвърта степен включително;</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в) роднини по сватовство - до втора степен включително;</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г) съпрузи или лица, които се намират във фактическо съжителство;</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д) съдружници;</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е) лицата, едното от които участва в управлението на дружеството на другото;</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ж) дружество и лице, което притежава повече от 5 на сто от дяловете или акциите, издадени с право на глас в дружеството.</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Не са свързани лица дружество, чийто капитал е 100 на сто държавна или общинска собственост, и лице, което упражнява правата на държавата, съответно на общината в това дружество.</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w:t>
      </w:r>
    </w:p>
  </w:footnote>
  <w:footnote w:id="4">
    <w:p w:rsidR="00DC6313" w:rsidRPr="00FE1787" w:rsidRDefault="00DC6313" w:rsidP="000E5AE9">
      <w:pPr>
        <w:widowControl w:val="0"/>
        <w:autoSpaceDE w:val="0"/>
        <w:autoSpaceDN w:val="0"/>
        <w:adjustRightInd w:val="0"/>
        <w:ind w:firstLine="480"/>
        <w:jc w:val="both"/>
        <w:rPr>
          <w:sz w:val="16"/>
          <w:szCs w:val="16"/>
        </w:rPr>
      </w:pPr>
      <w:r w:rsidRPr="00FE1787">
        <w:rPr>
          <w:rStyle w:val="FootnoteReference"/>
          <w:sz w:val="16"/>
          <w:szCs w:val="16"/>
        </w:rPr>
        <w:footnoteRef/>
      </w:r>
      <w:r w:rsidRPr="00CC1EC3">
        <w:rPr>
          <w:sz w:val="16"/>
          <w:szCs w:val="16"/>
          <w:lang w:val="ru-RU"/>
        </w:rPr>
        <w:t xml:space="preserve"> </w:t>
      </w:r>
      <w:r w:rsidRPr="00FE1787">
        <w:rPr>
          <w:sz w:val="16"/>
          <w:szCs w:val="16"/>
        </w:rPr>
        <w:t>"Свързано предприятие" е предприятие:</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а) което съставя консолидиран финансов отчет с възложител, или</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б) върху което възложителят може да упражнява пряко или непряко доминиращо влияние, или</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 xml:space="preserve"> в) което може да упражнява доминиращо влияние върху възложител по чл. 7, т. 5 или 6, или </w:t>
      </w:r>
    </w:p>
    <w:p w:rsidR="00DC6313" w:rsidRPr="00FE1787" w:rsidRDefault="00DC6313" w:rsidP="000E5AE9">
      <w:pPr>
        <w:widowControl w:val="0"/>
        <w:autoSpaceDE w:val="0"/>
        <w:autoSpaceDN w:val="0"/>
        <w:adjustRightInd w:val="0"/>
        <w:ind w:firstLine="480"/>
        <w:jc w:val="both"/>
        <w:rPr>
          <w:sz w:val="16"/>
          <w:szCs w:val="16"/>
        </w:rPr>
      </w:pPr>
      <w:r w:rsidRPr="00FE1787">
        <w:rPr>
          <w:sz w:val="16"/>
          <w:szCs w:val="16"/>
        </w:rPr>
        <w:t>г) което заедно с възложител по чл. 7 е обект на доминиращото влияние на друго предприятие.</w:t>
      </w:r>
    </w:p>
    <w:p w:rsidR="00DC6313" w:rsidRPr="00FE1787" w:rsidRDefault="00DC6313" w:rsidP="000E5AE9">
      <w:pPr>
        <w:pStyle w:val="FootnoteText"/>
        <w:rPr>
          <w:sz w:val="16"/>
          <w:szCs w:val="16"/>
          <w:lang w:val="bg-BG"/>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2" type="#_x0000_t75" style="width:425.45pt;height:428.25pt" o:bullet="t">
        <v:imagedata r:id="rId1" o:title=""/>
      </v:shape>
    </w:pict>
  </w:numPicBullet>
  <w:abstractNum w:abstractNumId="0">
    <w:nsid w:val="FFFFFFFE"/>
    <w:multiLevelType w:val="singleLevel"/>
    <w:tmpl w:val="E36AE394"/>
    <w:lvl w:ilvl="0">
      <w:numFmt w:val="bullet"/>
      <w:lvlText w:val="*"/>
      <w:lvlJc w:val="left"/>
    </w:lvl>
  </w:abstractNum>
  <w:abstractNum w:abstractNumId="1">
    <w:nsid w:val="00000002"/>
    <w:multiLevelType w:val="singleLevel"/>
    <w:tmpl w:val="00000002"/>
    <w:name w:val="WW8Num2"/>
    <w:lvl w:ilvl="0">
      <w:start w:val="1"/>
      <w:numFmt w:val="decimal"/>
      <w:lvlText w:val="%1."/>
      <w:lvlJc w:val="left"/>
      <w:pPr>
        <w:tabs>
          <w:tab w:val="num" w:pos="0"/>
        </w:tabs>
        <w:ind w:left="2061" w:hanging="360"/>
      </w:pPr>
    </w:lvl>
  </w:abstractNum>
  <w:abstractNum w:abstractNumId="2">
    <w:nsid w:val="00000004"/>
    <w:multiLevelType w:val="multilevel"/>
    <w:tmpl w:val="00000004"/>
    <w:name w:val="WW8Num4"/>
    <w:lvl w:ilvl="0">
      <w:start w:val="1"/>
      <w:numFmt w:val="decimal"/>
      <w:lvlText w:val="%1."/>
      <w:lvlJc w:val="left"/>
      <w:pPr>
        <w:tabs>
          <w:tab w:val="num" w:pos="0"/>
        </w:tabs>
        <w:ind w:left="1365" w:hanging="825"/>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13"/>
    <w:multiLevelType w:val="singleLevel"/>
    <w:tmpl w:val="00000013"/>
    <w:name w:val="WW8Num20"/>
    <w:lvl w:ilvl="0">
      <w:start w:val="1"/>
      <w:numFmt w:val="bullet"/>
      <w:lvlText w:val=""/>
      <w:lvlJc w:val="left"/>
      <w:pPr>
        <w:tabs>
          <w:tab w:val="num" w:pos="720"/>
        </w:tabs>
        <w:ind w:left="720" w:hanging="360"/>
      </w:pPr>
      <w:rPr>
        <w:rFonts w:ascii="Symbol" w:hAnsi="Symbol" w:cs="Symbol"/>
      </w:rPr>
    </w:lvl>
  </w:abstractNum>
  <w:abstractNum w:abstractNumId="4">
    <w:nsid w:val="03AA306A"/>
    <w:multiLevelType w:val="multilevel"/>
    <w:tmpl w:val="0D026F00"/>
    <w:lvl w:ilvl="0">
      <w:start w:val="5"/>
      <w:numFmt w:val="decimal"/>
      <w:lvlText w:val="%1."/>
      <w:lvlJc w:val="left"/>
      <w:pPr>
        <w:ind w:left="540" w:hanging="540"/>
      </w:pPr>
      <w:rPr>
        <w:rFonts w:hint="default"/>
      </w:rPr>
    </w:lvl>
    <w:lvl w:ilvl="1">
      <w:start w:val="1"/>
      <w:numFmt w:val="decimal"/>
      <w:lvlText w:val="%1.%2."/>
      <w:lvlJc w:val="left"/>
      <w:pPr>
        <w:ind w:left="990" w:hanging="54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5">
    <w:nsid w:val="04A97910"/>
    <w:multiLevelType w:val="hybridMultilevel"/>
    <w:tmpl w:val="47DAFB1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62D13FE"/>
    <w:multiLevelType w:val="hybridMultilevel"/>
    <w:tmpl w:val="2BD0487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0EE22276"/>
    <w:multiLevelType w:val="hybridMultilevel"/>
    <w:tmpl w:val="6A8884CC"/>
    <w:lvl w:ilvl="0" w:tplc="E83869E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6DA6344"/>
    <w:multiLevelType w:val="hybridMultilevel"/>
    <w:tmpl w:val="0D3E5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99A6A2B"/>
    <w:multiLevelType w:val="hybridMultilevel"/>
    <w:tmpl w:val="ABCC2C54"/>
    <w:lvl w:ilvl="0" w:tplc="626C3CA6">
      <w:numFmt w:val="bullet"/>
      <w:lvlText w:val="-"/>
      <w:lvlJc w:val="left"/>
      <w:pPr>
        <w:ind w:left="720" w:hanging="360"/>
      </w:pPr>
      <w:rPr>
        <w:rFonts w:ascii="Times New Roman" w:eastAsia="SimSun" w:hAnsi="Times New Roman"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D545A8F"/>
    <w:multiLevelType w:val="hybridMultilevel"/>
    <w:tmpl w:val="6CEE889E"/>
    <w:lvl w:ilvl="0" w:tplc="626C3CA6">
      <w:numFmt w:val="bullet"/>
      <w:lvlText w:val="-"/>
      <w:lvlJc w:val="left"/>
      <w:pPr>
        <w:ind w:left="1189" w:hanging="360"/>
      </w:pPr>
      <w:rPr>
        <w:rFonts w:ascii="Times New Roman" w:eastAsia="SimSun" w:hAnsi="Times New Roman" w:hint="default"/>
        <w:color w:val="auto"/>
      </w:rPr>
    </w:lvl>
    <w:lvl w:ilvl="1" w:tplc="04020003" w:tentative="1">
      <w:start w:val="1"/>
      <w:numFmt w:val="bullet"/>
      <w:lvlText w:val="o"/>
      <w:lvlJc w:val="left"/>
      <w:pPr>
        <w:ind w:left="1909" w:hanging="360"/>
      </w:pPr>
      <w:rPr>
        <w:rFonts w:ascii="Courier New" w:hAnsi="Courier New" w:cs="Courier New" w:hint="default"/>
      </w:rPr>
    </w:lvl>
    <w:lvl w:ilvl="2" w:tplc="04020005" w:tentative="1">
      <w:start w:val="1"/>
      <w:numFmt w:val="bullet"/>
      <w:lvlText w:val=""/>
      <w:lvlJc w:val="left"/>
      <w:pPr>
        <w:ind w:left="2629" w:hanging="360"/>
      </w:pPr>
      <w:rPr>
        <w:rFonts w:ascii="Wingdings" w:hAnsi="Wingdings" w:hint="default"/>
      </w:rPr>
    </w:lvl>
    <w:lvl w:ilvl="3" w:tplc="04020001" w:tentative="1">
      <w:start w:val="1"/>
      <w:numFmt w:val="bullet"/>
      <w:lvlText w:val=""/>
      <w:lvlJc w:val="left"/>
      <w:pPr>
        <w:ind w:left="3349" w:hanging="360"/>
      </w:pPr>
      <w:rPr>
        <w:rFonts w:ascii="Symbol" w:hAnsi="Symbol" w:hint="default"/>
      </w:rPr>
    </w:lvl>
    <w:lvl w:ilvl="4" w:tplc="04020003" w:tentative="1">
      <w:start w:val="1"/>
      <w:numFmt w:val="bullet"/>
      <w:lvlText w:val="o"/>
      <w:lvlJc w:val="left"/>
      <w:pPr>
        <w:ind w:left="4069" w:hanging="360"/>
      </w:pPr>
      <w:rPr>
        <w:rFonts w:ascii="Courier New" w:hAnsi="Courier New" w:cs="Courier New" w:hint="default"/>
      </w:rPr>
    </w:lvl>
    <w:lvl w:ilvl="5" w:tplc="04020005" w:tentative="1">
      <w:start w:val="1"/>
      <w:numFmt w:val="bullet"/>
      <w:lvlText w:val=""/>
      <w:lvlJc w:val="left"/>
      <w:pPr>
        <w:ind w:left="4789" w:hanging="360"/>
      </w:pPr>
      <w:rPr>
        <w:rFonts w:ascii="Wingdings" w:hAnsi="Wingdings" w:hint="default"/>
      </w:rPr>
    </w:lvl>
    <w:lvl w:ilvl="6" w:tplc="04020001" w:tentative="1">
      <w:start w:val="1"/>
      <w:numFmt w:val="bullet"/>
      <w:lvlText w:val=""/>
      <w:lvlJc w:val="left"/>
      <w:pPr>
        <w:ind w:left="5509" w:hanging="360"/>
      </w:pPr>
      <w:rPr>
        <w:rFonts w:ascii="Symbol" w:hAnsi="Symbol" w:hint="default"/>
      </w:rPr>
    </w:lvl>
    <w:lvl w:ilvl="7" w:tplc="04020003" w:tentative="1">
      <w:start w:val="1"/>
      <w:numFmt w:val="bullet"/>
      <w:lvlText w:val="o"/>
      <w:lvlJc w:val="left"/>
      <w:pPr>
        <w:ind w:left="6229" w:hanging="360"/>
      </w:pPr>
      <w:rPr>
        <w:rFonts w:ascii="Courier New" w:hAnsi="Courier New" w:cs="Courier New" w:hint="default"/>
      </w:rPr>
    </w:lvl>
    <w:lvl w:ilvl="8" w:tplc="04020005" w:tentative="1">
      <w:start w:val="1"/>
      <w:numFmt w:val="bullet"/>
      <w:lvlText w:val=""/>
      <w:lvlJc w:val="left"/>
      <w:pPr>
        <w:ind w:left="6949" w:hanging="360"/>
      </w:pPr>
      <w:rPr>
        <w:rFonts w:ascii="Wingdings" w:hAnsi="Wingdings" w:hint="default"/>
      </w:rPr>
    </w:lvl>
  </w:abstractNum>
  <w:abstractNum w:abstractNumId="11">
    <w:nsid w:val="1DD47D13"/>
    <w:multiLevelType w:val="hybridMultilevel"/>
    <w:tmpl w:val="24DC57CC"/>
    <w:lvl w:ilvl="0" w:tplc="626C3CA6">
      <w:numFmt w:val="bullet"/>
      <w:lvlText w:val="-"/>
      <w:lvlJc w:val="left"/>
      <w:pPr>
        <w:ind w:left="2880" w:hanging="360"/>
      </w:pPr>
      <w:rPr>
        <w:rFonts w:ascii="Times New Roman" w:eastAsia="SimSun" w:hAnsi="Times New Roman" w:hint="default"/>
        <w:color w:val="auto"/>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hint="default"/>
      </w:rPr>
    </w:lvl>
    <w:lvl w:ilvl="8" w:tplc="04090005">
      <w:start w:val="1"/>
      <w:numFmt w:val="bullet"/>
      <w:lvlText w:val=""/>
      <w:lvlJc w:val="left"/>
      <w:pPr>
        <w:ind w:left="8640" w:hanging="360"/>
      </w:pPr>
      <w:rPr>
        <w:rFonts w:ascii="Wingdings" w:hAnsi="Wingdings" w:hint="default"/>
      </w:rPr>
    </w:lvl>
  </w:abstractNum>
  <w:abstractNum w:abstractNumId="12">
    <w:nsid w:val="1E793E49"/>
    <w:multiLevelType w:val="multilevel"/>
    <w:tmpl w:val="750CAB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0D25FB6"/>
    <w:multiLevelType w:val="multilevel"/>
    <w:tmpl w:val="03A07334"/>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20C4D08"/>
    <w:multiLevelType w:val="hybridMultilevel"/>
    <w:tmpl w:val="96047C24"/>
    <w:lvl w:ilvl="0" w:tplc="EB582C34">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22B4199F"/>
    <w:multiLevelType w:val="hybridMultilevel"/>
    <w:tmpl w:val="E42AC8F0"/>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hint="default"/>
      </w:rPr>
    </w:lvl>
    <w:lvl w:ilvl="8" w:tplc="04020005">
      <w:start w:val="1"/>
      <w:numFmt w:val="bullet"/>
      <w:lvlText w:val=""/>
      <w:lvlJc w:val="left"/>
      <w:pPr>
        <w:ind w:left="6480" w:hanging="360"/>
      </w:pPr>
      <w:rPr>
        <w:rFonts w:ascii="Wingdings" w:hAnsi="Wingdings" w:hint="default"/>
      </w:rPr>
    </w:lvl>
  </w:abstractNum>
  <w:abstractNum w:abstractNumId="16">
    <w:nsid w:val="2AC6235D"/>
    <w:multiLevelType w:val="hybridMultilevel"/>
    <w:tmpl w:val="1ECE088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hint="default"/>
      </w:rPr>
    </w:lvl>
    <w:lvl w:ilvl="8" w:tplc="04090005">
      <w:start w:val="1"/>
      <w:numFmt w:val="bullet"/>
      <w:lvlText w:val=""/>
      <w:lvlJc w:val="left"/>
      <w:pPr>
        <w:ind w:left="7560" w:hanging="360"/>
      </w:pPr>
      <w:rPr>
        <w:rFonts w:ascii="Wingdings" w:hAnsi="Wingdings" w:hint="default"/>
      </w:rPr>
    </w:lvl>
  </w:abstractNum>
  <w:abstractNum w:abstractNumId="17">
    <w:nsid w:val="2B2326BD"/>
    <w:multiLevelType w:val="multilevel"/>
    <w:tmpl w:val="C6264748"/>
    <w:lvl w:ilvl="0">
      <w:start w:val="2"/>
      <w:numFmt w:val="decimal"/>
      <w:lvlText w:val="%1."/>
      <w:lvlJc w:val="left"/>
      <w:pPr>
        <w:ind w:left="390" w:hanging="390"/>
      </w:pPr>
      <w:rPr>
        <w:rFonts w:hint="default"/>
      </w:rPr>
    </w:lvl>
    <w:lvl w:ilvl="1">
      <w:start w:val="1"/>
      <w:numFmt w:val="decimal"/>
      <w:lvlText w:val="%1.%2."/>
      <w:lvlJc w:val="left"/>
      <w:pPr>
        <w:ind w:left="1340" w:hanging="72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940" w:hanging="1080"/>
      </w:pPr>
      <w:rPr>
        <w:rFonts w:hint="default"/>
      </w:rPr>
    </w:lvl>
    <w:lvl w:ilvl="4">
      <w:start w:val="1"/>
      <w:numFmt w:val="decimal"/>
      <w:lvlText w:val="%1.%2.%3.%4.%5."/>
      <w:lvlJc w:val="left"/>
      <w:pPr>
        <w:ind w:left="3920" w:hanging="1440"/>
      </w:pPr>
      <w:rPr>
        <w:rFonts w:hint="default"/>
      </w:rPr>
    </w:lvl>
    <w:lvl w:ilvl="5">
      <w:start w:val="1"/>
      <w:numFmt w:val="decimal"/>
      <w:lvlText w:val="%1.%2.%3.%4.%5.%6."/>
      <w:lvlJc w:val="left"/>
      <w:pPr>
        <w:ind w:left="4540" w:hanging="1440"/>
      </w:pPr>
      <w:rPr>
        <w:rFonts w:hint="default"/>
      </w:rPr>
    </w:lvl>
    <w:lvl w:ilvl="6">
      <w:start w:val="1"/>
      <w:numFmt w:val="decimal"/>
      <w:lvlText w:val="%1.%2.%3.%4.%5.%6.%7."/>
      <w:lvlJc w:val="left"/>
      <w:pPr>
        <w:ind w:left="5520" w:hanging="1800"/>
      </w:pPr>
      <w:rPr>
        <w:rFonts w:hint="default"/>
      </w:rPr>
    </w:lvl>
    <w:lvl w:ilvl="7">
      <w:start w:val="1"/>
      <w:numFmt w:val="decimal"/>
      <w:lvlText w:val="%1.%2.%3.%4.%5.%6.%7.%8."/>
      <w:lvlJc w:val="left"/>
      <w:pPr>
        <w:ind w:left="6500" w:hanging="2160"/>
      </w:pPr>
      <w:rPr>
        <w:rFonts w:hint="default"/>
      </w:rPr>
    </w:lvl>
    <w:lvl w:ilvl="8">
      <w:start w:val="1"/>
      <w:numFmt w:val="decimal"/>
      <w:lvlText w:val="%1.%2.%3.%4.%5.%6.%7.%8.%9."/>
      <w:lvlJc w:val="left"/>
      <w:pPr>
        <w:ind w:left="7120" w:hanging="2160"/>
      </w:pPr>
      <w:rPr>
        <w:rFonts w:hint="default"/>
      </w:rPr>
    </w:lvl>
  </w:abstractNum>
  <w:abstractNum w:abstractNumId="18">
    <w:nsid w:val="2DD57C67"/>
    <w:multiLevelType w:val="multilevel"/>
    <w:tmpl w:val="AEB4CD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495"/>
        </w:tabs>
        <w:ind w:left="1495"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F5A4512"/>
    <w:multiLevelType w:val="hybridMultilevel"/>
    <w:tmpl w:val="30F0D8D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0">
    <w:nsid w:val="35B22DEB"/>
    <w:multiLevelType w:val="hybridMultilevel"/>
    <w:tmpl w:val="822AE666"/>
    <w:lvl w:ilvl="0" w:tplc="05E20BBC">
      <w:start w:val="1"/>
      <w:numFmt w:val="bullet"/>
      <w:pStyle w:val="Bullets"/>
      <w:lvlText w:val=""/>
      <w:lvlPicBulletId w:val="0"/>
      <w:lvlJc w:val="left"/>
      <w:pPr>
        <w:ind w:left="1429" w:hanging="360"/>
      </w:pPr>
      <w:rPr>
        <w:rFonts w:ascii="Symbol" w:hAnsi="Symbol" w:hint="default"/>
        <w:color w:val="auto"/>
      </w:rPr>
    </w:lvl>
    <w:lvl w:ilvl="1" w:tplc="5BBE0BF8">
      <w:start w:val="1"/>
      <w:numFmt w:val="bullet"/>
      <w:lvlText w:val="-"/>
      <w:lvlJc w:val="left"/>
      <w:pPr>
        <w:ind w:left="2149" w:hanging="360"/>
      </w:pPr>
      <w:rPr>
        <w:rFonts w:ascii="Courier New" w:hAnsi="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hint="default"/>
      </w:rPr>
    </w:lvl>
    <w:lvl w:ilvl="8" w:tplc="04020005">
      <w:start w:val="1"/>
      <w:numFmt w:val="bullet"/>
      <w:lvlText w:val=""/>
      <w:lvlJc w:val="left"/>
      <w:pPr>
        <w:ind w:left="7189" w:hanging="360"/>
      </w:pPr>
      <w:rPr>
        <w:rFonts w:ascii="Wingdings" w:hAnsi="Wingdings" w:hint="default"/>
      </w:rPr>
    </w:lvl>
  </w:abstractNum>
  <w:abstractNum w:abstractNumId="21">
    <w:nsid w:val="47792E44"/>
    <w:multiLevelType w:val="hybridMultilevel"/>
    <w:tmpl w:val="26ECAA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4B9F5467"/>
    <w:multiLevelType w:val="hybridMultilevel"/>
    <w:tmpl w:val="5F84C4C2"/>
    <w:lvl w:ilvl="0" w:tplc="0402000B">
      <w:start w:val="1"/>
      <w:numFmt w:val="bullet"/>
      <w:lvlText w:val=""/>
      <w:lvlJc w:val="left"/>
      <w:pPr>
        <w:ind w:left="1189" w:hanging="360"/>
      </w:pPr>
      <w:rPr>
        <w:rFonts w:ascii="Wingdings" w:hAnsi="Wingdings" w:hint="default"/>
        <w:color w:val="auto"/>
      </w:rPr>
    </w:lvl>
    <w:lvl w:ilvl="1" w:tplc="04020003" w:tentative="1">
      <w:start w:val="1"/>
      <w:numFmt w:val="bullet"/>
      <w:lvlText w:val="o"/>
      <w:lvlJc w:val="left"/>
      <w:pPr>
        <w:ind w:left="1909" w:hanging="360"/>
      </w:pPr>
      <w:rPr>
        <w:rFonts w:ascii="Courier New" w:hAnsi="Courier New" w:cs="Courier New" w:hint="default"/>
      </w:rPr>
    </w:lvl>
    <w:lvl w:ilvl="2" w:tplc="04020005" w:tentative="1">
      <w:start w:val="1"/>
      <w:numFmt w:val="bullet"/>
      <w:lvlText w:val=""/>
      <w:lvlJc w:val="left"/>
      <w:pPr>
        <w:ind w:left="2629" w:hanging="360"/>
      </w:pPr>
      <w:rPr>
        <w:rFonts w:ascii="Wingdings" w:hAnsi="Wingdings" w:hint="default"/>
      </w:rPr>
    </w:lvl>
    <w:lvl w:ilvl="3" w:tplc="04020001" w:tentative="1">
      <w:start w:val="1"/>
      <w:numFmt w:val="bullet"/>
      <w:lvlText w:val=""/>
      <w:lvlJc w:val="left"/>
      <w:pPr>
        <w:ind w:left="3349" w:hanging="360"/>
      </w:pPr>
      <w:rPr>
        <w:rFonts w:ascii="Symbol" w:hAnsi="Symbol" w:hint="default"/>
      </w:rPr>
    </w:lvl>
    <w:lvl w:ilvl="4" w:tplc="04020003" w:tentative="1">
      <w:start w:val="1"/>
      <w:numFmt w:val="bullet"/>
      <w:lvlText w:val="o"/>
      <w:lvlJc w:val="left"/>
      <w:pPr>
        <w:ind w:left="4069" w:hanging="360"/>
      </w:pPr>
      <w:rPr>
        <w:rFonts w:ascii="Courier New" w:hAnsi="Courier New" w:cs="Courier New" w:hint="default"/>
      </w:rPr>
    </w:lvl>
    <w:lvl w:ilvl="5" w:tplc="04020005" w:tentative="1">
      <w:start w:val="1"/>
      <w:numFmt w:val="bullet"/>
      <w:lvlText w:val=""/>
      <w:lvlJc w:val="left"/>
      <w:pPr>
        <w:ind w:left="4789" w:hanging="360"/>
      </w:pPr>
      <w:rPr>
        <w:rFonts w:ascii="Wingdings" w:hAnsi="Wingdings" w:hint="default"/>
      </w:rPr>
    </w:lvl>
    <w:lvl w:ilvl="6" w:tplc="04020001" w:tentative="1">
      <w:start w:val="1"/>
      <w:numFmt w:val="bullet"/>
      <w:lvlText w:val=""/>
      <w:lvlJc w:val="left"/>
      <w:pPr>
        <w:ind w:left="5509" w:hanging="360"/>
      </w:pPr>
      <w:rPr>
        <w:rFonts w:ascii="Symbol" w:hAnsi="Symbol" w:hint="default"/>
      </w:rPr>
    </w:lvl>
    <w:lvl w:ilvl="7" w:tplc="04020003" w:tentative="1">
      <w:start w:val="1"/>
      <w:numFmt w:val="bullet"/>
      <w:lvlText w:val="o"/>
      <w:lvlJc w:val="left"/>
      <w:pPr>
        <w:ind w:left="6229" w:hanging="360"/>
      </w:pPr>
      <w:rPr>
        <w:rFonts w:ascii="Courier New" w:hAnsi="Courier New" w:cs="Courier New" w:hint="default"/>
      </w:rPr>
    </w:lvl>
    <w:lvl w:ilvl="8" w:tplc="04020005" w:tentative="1">
      <w:start w:val="1"/>
      <w:numFmt w:val="bullet"/>
      <w:lvlText w:val=""/>
      <w:lvlJc w:val="left"/>
      <w:pPr>
        <w:ind w:left="6949" w:hanging="360"/>
      </w:pPr>
      <w:rPr>
        <w:rFonts w:ascii="Wingdings" w:hAnsi="Wingdings" w:hint="default"/>
      </w:rPr>
    </w:lvl>
  </w:abstractNum>
  <w:abstractNum w:abstractNumId="23">
    <w:nsid w:val="576F0EED"/>
    <w:multiLevelType w:val="multilevel"/>
    <w:tmpl w:val="0402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5DA121E3"/>
    <w:multiLevelType w:val="hybridMultilevel"/>
    <w:tmpl w:val="64F0A9C8"/>
    <w:lvl w:ilvl="0" w:tplc="0402000D">
      <w:start w:val="1"/>
      <w:numFmt w:val="bullet"/>
      <w:lvlText w:val=""/>
      <w:lvlJc w:val="left"/>
      <w:pPr>
        <w:ind w:left="720" w:hanging="360"/>
      </w:pPr>
      <w:rPr>
        <w:rFonts w:ascii="Wingdings" w:hAnsi="Wingdings"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614E4859"/>
    <w:multiLevelType w:val="hybridMultilevel"/>
    <w:tmpl w:val="C3E473A2"/>
    <w:lvl w:ilvl="0" w:tplc="04020009">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hint="default"/>
      </w:rPr>
    </w:lvl>
    <w:lvl w:ilvl="8" w:tplc="04090005">
      <w:start w:val="1"/>
      <w:numFmt w:val="bullet"/>
      <w:lvlText w:val=""/>
      <w:lvlJc w:val="left"/>
      <w:pPr>
        <w:ind w:left="7920" w:hanging="360"/>
      </w:pPr>
      <w:rPr>
        <w:rFonts w:ascii="Wingdings" w:hAnsi="Wingdings" w:hint="default"/>
      </w:rPr>
    </w:lvl>
  </w:abstractNum>
  <w:abstractNum w:abstractNumId="26">
    <w:nsid w:val="65B23B64"/>
    <w:multiLevelType w:val="hybridMultilevel"/>
    <w:tmpl w:val="D548D93E"/>
    <w:lvl w:ilvl="0" w:tplc="F06875C8">
      <w:start w:val="1"/>
      <w:numFmt w:val="decimal"/>
      <w:lvlText w:val="%1."/>
      <w:lvlJc w:val="left"/>
      <w:pPr>
        <w:tabs>
          <w:tab w:val="num" w:pos="1080"/>
        </w:tabs>
        <w:ind w:left="1080" w:hanging="36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27">
    <w:nsid w:val="678A5C97"/>
    <w:multiLevelType w:val="multilevel"/>
    <w:tmpl w:val="BC1AEC5A"/>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BB269BE"/>
    <w:multiLevelType w:val="hybridMultilevel"/>
    <w:tmpl w:val="B18AAAB4"/>
    <w:lvl w:ilvl="0" w:tplc="FFFFFFFF">
      <w:start w:val="1"/>
      <w:numFmt w:val="bullet"/>
      <w:pStyle w:val="RamBullet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6F821BA7"/>
    <w:multiLevelType w:val="hybridMultilevel"/>
    <w:tmpl w:val="DE54010A"/>
    <w:lvl w:ilvl="0" w:tplc="42E268B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0">
    <w:nsid w:val="70222AF9"/>
    <w:multiLevelType w:val="multilevel"/>
    <w:tmpl w:val="8DD496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0E55E01"/>
    <w:multiLevelType w:val="hybridMultilevel"/>
    <w:tmpl w:val="4E267320"/>
    <w:lvl w:ilvl="0" w:tplc="BE2C18DC">
      <w:numFmt w:val="bullet"/>
      <w:lvlText w:val="-"/>
      <w:lvlJc w:val="left"/>
      <w:pPr>
        <w:ind w:left="2160" w:hanging="360"/>
      </w:pPr>
      <w:rPr>
        <w:rFonts w:ascii="Arial" w:eastAsia="Times New Roman" w:hAnsi="Arial" w:cs="Arial" w:hint="default"/>
      </w:rPr>
    </w:lvl>
    <w:lvl w:ilvl="1" w:tplc="04020003">
      <w:start w:val="1"/>
      <w:numFmt w:val="bullet"/>
      <w:lvlText w:val="o"/>
      <w:lvlJc w:val="left"/>
      <w:pPr>
        <w:ind w:left="2880" w:hanging="360"/>
      </w:pPr>
      <w:rPr>
        <w:rFonts w:ascii="Courier New" w:hAnsi="Courier New" w:cs="Courier New" w:hint="default"/>
      </w:rPr>
    </w:lvl>
    <w:lvl w:ilvl="2" w:tplc="04020005">
      <w:start w:val="1"/>
      <w:numFmt w:val="bullet"/>
      <w:lvlText w:val=""/>
      <w:lvlJc w:val="left"/>
      <w:pPr>
        <w:ind w:left="3600" w:hanging="360"/>
      </w:pPr>
      <w:rPr>
        <w:rFonts w:ascii="Wingdings" w:hAnsi="Wingdings" w:hint="default"/>
      </w:rPr>
    </w:lvl>
    <w:lvl w:ilvl="3" w:tplc="04020001">
      <w:start w:val="1"/>
      <w:numFmt w:val="bullet"/>
      <w:lvlText w:val=""/>
      <w:lvlJc w:val="left"/>
      <w:pPr>
        <w:ind w:left="4320" w:hanging="360"/>
      </w:pPr>
      <w:rPr>
        <w:rFonts w:ascii="Symbol" w:hAnsi="Symbol" w:hint="default"/>
      </w:rPr>
    </w:lvl>
    <w:lvl w:ilvl="4" w:tplc="04020003">
      <w:start w:val="1"/>
      <w:numFmt w:val="bullet"/>
      <w:lvlText w:val="o"/>
      <w:lvlJc w:val="left"/>
      <w:pPr>
        <w:ind w:left="5040" w:hanging="360"/>
      </w:pPr>
      <w:rPr>
        <w:rFonts w:ascii="Courier New" w:hAnsi="Courier New" w:cs="Courier New" w:hint="default"/>
      </w:rPr>
    </w:lvl>
    <w:lvl w:ilvl="5" w:tplc="04020005">
      <w:start w:val="1"/>
      <w:numFmt w:val="bullet"/>
      <w:lvlText w:val=""/>
      <w:lvlJc w:val="left"/>
      <w:pPr>
        <w:ind w:left="5760" w:hanging="360"/>
      </w:pPr>
      <w:rPr>
        <w:rFonts w:ascii="Wingdings" w:hAnsi="Wingdings" w:hint="default"/>
      </w:rPr>
    </w:lvl>
    <w:lvl w:ilvl="6" w:tplc="04020001">
      <w:start w:val="1"/>
      <w:numFmt w:val="bullet"/>
      <w:lvlText w:val=""/>
      <w:lvlJc w:val="left"/>
      <w:pPr>
        <w:ind w:left="6480" w:hanging="360"/>
      </w:pPr>
      <w:rPr>
        <w:rFonts w:ascii="Symbol" w:hAnsi="Symbol" w:hint="default"/>
      </w:rPr>
    </w:lvl>
    <w:lvl w:ilvl="7" w:tplc="04020003">
      <w:start w:val="1"/>
      <w:numFmt w:val="bullet"/>
      <w:lvlText w:val="o"/>
      <w:lvlJc w:val="left"/>
      <w:pPr>
        <w:ind w:left="7200" w:hanging="360"/>
      </w:pPr>
      <w:rPr>
        <w:rFonts w:ascii="Courier New" w:hAnsi="Courier New" w:cs="Courier New" w:hint="default"/>
      </w:rPr>
    </w:lvl>
    <w:lvl w:ilvl="8" w:tplc="04020005">
      <w:start w:val="1"/>
      <w:numFmt w:val="bullet"/>
      <w:lvlText w:val=""/>
      <w:lvlJc w:val="left"/>
      <w:pPr>
        <w:ind w:left="7920" w:hanging="360"/>
      </w:pPr>
      <w:rPr>
        <w:rFonts w:ascii="Wingdings" w:hAnsi="Wingdings" w:hint="default"/>
      </w:rPr>
    </w:lvl>
  </w:abstractNum>
  <w:abstractNum w:abstractNumId="32">
    <w:nsid w:val="77B35E0E"/>
    <w:multiLevelType w:val="hybridMultilevel"/>
    <w:tmpl w:val="1EA4EAE2"/>
    <w:lvl w:ilvl="0" w:tplc="EB582C34">
      <w:start w:val="1"/>
      <w:numFmt w:val="bullet"/>
      <w:lvlText w:val=""/>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78523AFE"/>
    <w:multiLevelType w:val="multilevel"/>
    <w:tmpl w:val="AC8E2D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B3E5987"/>
    <w:multiLevelType w:val="hybridMultilevel"/>
    <w:tmpl w:val="393638C8"/>
    <w:lvl w:ilvl="0" w:tplc="04090001">
      <w:numFmt w:val="bullet"/>
      <w:lvlText w:val="-"/>
      <w:lvlJc w:val="left"/>
      <w:pPr>
        <w:tabs>
          <w:tab w:val="num" w:pos="1174"/>
        </w:tabs>
        <w:ind w:left="1174" w:hanging="735"/>
      </w:pPr>
      <w:rPr>
        <w:rFonts w:ascii="Cambria" w:eastAsia="Times New Roman" w:hAnsi="Cambria"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B8028AE"/>
    <w:multiLevelType w:val="hybridMultilevel"/>
    <w:tmpl w:val="92A8A32A"/>
    <w:lvl w:ilvl="0" w:tplc="626C3CA6">
      <w:numFmt w:val="bullet"/>
      <w:lvlText w:val="-"/>
      <w:lvlJc w:val="left"/>
      <w:pPr>
        <w:ind w:left="1189" w:hanging="360"/>
      </w:pPr>
      <w:rPr>
        <w:rFonts w:ascii="Times New Roman" w:eastAsia="SimSun" w:hAnsi="Times New Roman" w:hint="default"/>
        <w:color w:val="auto"/>
      </w:rPr>
    </w:lvl>
    <w:lvl w:ilvl="1" w:tplc="04020003" w:tentative="1">
      <w:start w:val="1"/>
      <w:numFmt w:val="bullet"/>
      <w:lvlText w:val="o"/>
      <w:lvlJc w:val="left"/>
      <w:pPr>
        <w:ind w:left="1909" w:hanging="360"/>
      </w:pPr>
      <w:rPr>
        <w:rFonts w:ascii="Courier New" w:hAnsi="Courier New" w:cs="Courier New" w:hint="default"/>
      </w:rPr>
    </w:lvl>
    <w:lvl w:ilvl="2" w:tplc="04020005" w:tentative="1">
      <w:start w:val="1"/>
      <w:numFmt w:val="bullet"/>
      <w:lvlText w:val=""/>
      <w:lvlJc w:val="left"/>
      <w:pPr>
        <w:ind w:left="2629" w:hanging="360"/>
      </w:pPr>
      <w:rPr>
        <w:rFonts w:ascii="Wingdings" w:hAnsi="Wingdings" w:hint="default"/>
      </w:rPr>
    </w:lvl>
    <w:lvl w:ilvl="3" w:tplc="04020001" w:tentative="1">
      <w:start w:val="1"/>
      <w:numFmt w:val="bullet"/>
      <w:lvlText w:val=""/>
      <w:lvlJc w:val="left"/>
      <w:pPr>
        <w:ind w:left="3349" w:hanging="360"/>
      </w:pPr>
      <w:rPr>
        <w:rFonts w:ascii="Symbol" w:hAnsi="Symbol" w:hint="default"/>
      </w:rPr>
    </w:lvl>
    <w:lvl w:ilvl="4" w:tplc="04020003" w:tentative="1">
      <w:start w:val="1"/>
      <w:numFmt w:val="bullet"/>
      <w:lvlText w:val="o"/>
      <w:lvlJc w:val="left"/>
      <w:pPr>
        <w:ind w:left="4069" w:hanging="360"/>
      </w:pPr>
      <w:rPr>
        <w:rFonts w:ascii="Courier New" w:hAnsi="Courier New" w:cs="Courier New" w:hint="default"/>
      </w:rPr>
    </w:lvl>
    <w:lvl w:ilvl="5" w:tplc="04020005" w:tentative="1">
      <w:start w:val="1"/>
      <w:numFmt w:val="bullet"/>
      <w:lvlText w:val=""/>
      <w:lvlJc w:val="left"/>
      <w:pPr>
        <w:ind w:left="4789" w:hanging="360"/>
      </w:pPr>
      <w:rPr>
        <w:rFonts w:ascii="Wingdings" w:hAnsi="Wingdings" w:hint="default"/>
      </w:rPr>
    </w:lvl>
    <w:lvl w:ilvl="6" w:tplc="04020001" w:tentative="1">
      <w:start w:val="1"/>
      <w:numFmt w:val="bullet"/>
      <w:lvlText w:val=""/>
      <w:lvlJc w:val="left"/>
      <w:pPr>
        <w:ind w:left="5509" w:hanging="360"/>
      </w:pPr>
      <w:rPr>
        <w:rFonts w:ascii="Symbol" w:hAnsi="Symbol" w:hint="default"/>
      </w:rPr>
    </w:lvl>
    <w:lvl w:ilvl="7" w:tplc="04020003" w:tentative="1">
      <w:start w:val="1"/>
      <w:numFmt w:val="bullet"/>
      <w:lvlText w:val="o"/>
      <w:lvlJc w:val="left"/>
      <w:pPr>
        <w:ind w:left="6229" w:hanging="360"/>
      </w:pPr>
      <w:rPr>
        <w:rFonts w:ascii="Courier New" w:hAnsi="Courier New" w:cs="Courier New" w:hint="default"/>
      </w:rPr>
    </w:lvl>
    <w:lvl w:ilvl="8" w:tplc="04020005" w:tentative="1">
      <w:start w:val="1"/>
      <w:numFmt w:val="bullet"/>
      <w:lvlText w:val=""/>
      <w:lvlJc w:val="left"/>
      <w:pPr>
        <w:ind w:left="6949"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1"/>
  </w:num>
  <w:num w:numId="3">
    <w:abstractNumId w:val="7"/>
  </w:num>
  <w:num w:numId="4">
    <w:abstractNumId w:val="5"/>
  </w:num>
  <w:num w:numId="5">
    <w:abstractNumId w:val="19"/>
  </w:num>
  <w:num w:numId="6">
    <w:abstractNumId w:val="26"/>
  </w:num>
  <w:num w:numId="7">
    <w:abstractNumId w:val="8"/>
  </w:num>
  <w:num w:numId="8">
    <w:abstractNumId w:val="34"/>
  </w:num>
  <w:num w:numId="9">
    <w:abstractNumId w:val="13"/>
  </w:num>
  <w:num w:numId="10">
    <w:abstractNumId w:val="33"/>
  </w:num>
  <w:num w:numId="11">
    <w:abstractNumId w:val="6"/>
  </w:num>
  <w:num w:numId="12">
    <w:abstractNumId w:val="27"/>
  </w:num>
  <w:num w:numId="13">
    <w:abstractNumId w:val="30"/>
  </w:num>
  <w:num w:numId="14">
    <w:abstractNumId w:val="12"/>
  </w:num>
  <w:num w:numId="15">
    <w:abstractNumId w:val="17"/>
  </w:num>
  <w:num w:numId="16">
    <w:abstractNumId w:val="28"/>
  </w:num>
  <w:num w:numId="17">
    <w:abstractNumId w:val="3"/>
  </w:num>
  <w:num w:numId="18">
    <w:abstractNumId w:val="4"/>
  </w:num>
  <w:num w:numId="19">
    <w:abstractNumId w:val="14"/>
  </w:num>
  <w:num w:numId="20">
    <w:abstractNumId w:val="23"/>
  </w:num>
  <w:num w:numId="21">
    <w:abstractNumId w:val="25"/>
  </w:num>
  <w:num w:numId="22">
    <w:abstractNumId w:val="16"/>
  </w:num>
  <w:num w:numId="23">
    <w:abstractNumId w:val="11"/>
  </w:num>
  <w:num w:numId="24">
    <w:abstractNumId w:val="15"/>
  </w:num>
  <w:num w:numId="25">
    <w:abstractNumId w:val="20"/>
  </w:num>
  <w:num w:numId="26">
    <w:abstractNumId w:val="1"/>
  </w:num>
  <w:num w:numId="27">
    <w:abstractNumId w:val="2"/>
  </w:num>
  <w:num w:numId="28">
    <w:abstractNumId w:val="21"/>
  </w:num>
  <w:num w:numId="29">
    <w:abstractNumId w:val="35"/>
  </w:num>
  <w:num w:numId="30">
    <w:abstractNumId w:val="9"/>
  </w:num>
  <w:num w:numId="31">
    <w:abstractNumId w:val="32"/>
  </w:num>
  <w:num w:numId="32">
    <w:abstractNumId w:val="10"/>
  </w:num>
  <w:num w:numId="33">
    <w:abstractNumId w:val="24"/>
  </w:num>
  <w:num w:numId="34">
    <w:abstractNumId w:val="22"/>
  </w:num>
  <w:num w:numId="35">
    <w:abstractNumId w:val="29"/>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footnotePr>
    <w:footnote w:id="-1"/>
    <w:footnote w:id="0"/>
  </w:footnotePr>
  <w:endnotePr>
    <w:endnote w:id="-1"/>
    <w:endnote w:id="0"/>
  </w:endnotePr>
  <w:compat/>
  <w:rsids>
    <w:rsidRoot w:val="000E5AE9"/>
    <w:rsid w:val="000E5AE9"/>
    <w:rsid w:val="001426A1"/>
    <w:rsid w:val="001549AC"/>
    <w:rsid w:val="001939F6"/>
    <w:rsid w:val="001C3527"/>
    <w:rsid w:val="001E23ED"/>
    <w:rsid w:val="001F209A"/>
    <w:rsid w:val="002E7A8F"/>
    <w:rsid w:val="00523C77"/>
    <w:rsid w:val="005400FF"/>
    <w:rsid w:val="005D7EF3"/>
    <w:rsid w:val="00697BBE"/>
    <w:rsid w:val="006B4638"/>
    <w:rsid w:val="00737E03"/>
    <w:rsid w:val="00810A4F"/>
    <w:rsid w:val="00840A35"/>
    <w:rsid w:val="00906778"/>
    <w:rsid w:val="00927FF4"/>
    <w:rsid w:val="009534FE"/>
    <w:rsid w:val="00A81424"/>
    <w:rsid w:val="00B203AB"/>
    <w:rsid w:val="00C45D29"/>
    <w:rsid w:val="00DB6738"/>
    <w:rsid w:val="00DC6313"/>
    <w:rsid w:val="00E05686"/>
    <w:rsid w:val="00E1395E"/>
    <w:rsid w:val="00F03DAF"/>
    <w:rsid w:val="00F40821"/>
    <w:rsid w:val="00F751C3"/>
    <w:rsid w:val="00F913F7"/>
    <w:rsid w:val="00FA5039"/>
    <w:rsid w:val="00FB11B6"/>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Top of Form" w:uiPriority="0"/>
    <w:lsdException w:name="HTML Bottom of Form"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AE9"/>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qFormat/>
    <w:rsid w:val="000E5AE9"/>
    <w:pPr>
      <w:keepNext/>
      <w:jc w:val="center"/>
      <w:outlineLvl w:val="0"/>
    </w:pPr>
    <w:rPr>
      <w:b/>
    </w:rPr>
  </w:style>
  <w:style w:type="paragraph" w:styleId="Heading2">
    <w:name w:val="heading 2"/>
    <w:basedOn w:val="Normal"/>
    <w:next w:val="Normal"/>
    <w:link w:val="Heading2Char"/>
    <w:qFormat/>
    <w:rsid w:val="000E5AE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E5AE9"/>
    <w:pPr>
      <w:keepNext/>
      <w:spacing w:before="240" w:after="60"/>
      <w:outlineLvl w:val="2"/>
    </w:pPr>
    <w:rPr>
      <w:rFonts w:ascii="Arial" w:hAnsi="Arial" w:cs="Arial"/>
      <w:b/>
      <w:bCs/>
      <w:sz w:val="26"/>
      <w:szCs w:val="26"/>
      <w:lang w:eastAsia="en-US"/>
    </w:rPr>
  </w:style>
  <w:style w:type="paragraph" w:styleId="Heading4">
    <w:name w:val="heading 4"/>
    <w:basedOn w:val="Normal"/>
    <w:next w:val="Normal"/>
    <w:link w:val="Heading4Char"/>
    <w:qFormat/>
    <w:rsid w:val="000E5AE9"/>
    <w:pPr>
      <w:keepNext/>
      <w:spacing w:before="240" w:after="60"/>
      <w:outlineLvl w:val="3"/>
    </w:pPr>
    <w:rPr>
      <w:b/>
      <w:bCs/>
      <w:sz w:val="28"/>
      <w:szCs w:val="28"/>
    </w:rPr>
  </w:style>
  <w:style w:type="paragraph" w:styleId="Heading5">
    <w:name w:val="heading 5"/>
    <w:basedOn w:val="Normal"/>
    <w:next w:val="Normal"/>
    <w:link w:val="Heading5Char"/>
    <w:qFormat/>
    <w:rsid w:val="000E5AE9"/>
    <w:pPr>
      <w:spacing w:before="240" w:after="60"/>
      <w:outlineLvl w:val="4"/>
    </w:pPr>
    <w:rPr>
      <w:b/>
      <w:bCs/>
      <w:i/>
      <w:i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5AE9"/>
    <w:rPr>
      <w:rFonts w:ascii="Times New Roman" w:eastAsia="Times New Roman" w:hAnsi="Times New Roman" w:cs="Times New Roman"/>
      <w:b/>
      <w:sz w:val="24"/>
      <w:szCs w:val="24"/>
      <w:lang w:eastAsia="bg-BG"/>
    </w:rPr>
  </w:style>
  <w:style w:type="character" w:customStyle="1" w:styleId="Heading2Char">
    <w:name w:val="Heading 2 Char"/>
    <w:basedOn w:val="DefaultParagraphFont"/>
    <w:link w:val="Heading2"/>
    <w:rsid w:val="000E5AE9"/>
    <w:rPr>
      <w:rFonts w:ascii="Arial" w:eastAsia="Times New Roman" w:hAnsi="Arial" w:cs="Arial"/>
      <w:b/>
      <w:bCs/>
      <w:i/>
      <w:iCs/>
      <w:sz w:val="28"/>
      <w:szCs w:val="28"/>
      <w:lang w:eastAsia="bg-BG"/>
    </w:rPr>
  </w:style>
  <w:style w:type="character" w:customStyle="1" w:styleId="Heading3Char">
    <w:name w:val="Heading 3 Char"/>
    <w:basedOn w:val="DefaultParagraphFont"/>
    <w:link w:val="Heading3"/>
    <w:rsid w:val="000E5AE9"/>
    <w:rPr>
      <w:rFonts w:ascii="Arial" w:eastAsia="Times New Roman" w:hAnsi="Arial" w:cs="Arial"/>
      <w:b/>
      <w:bCs/>
      <w:sz w:val="26"/>
      <w:szCs w:val="26"/>
    </w:rPr>
  </w:style>
  <w:style w:type="character" w:customStyle="1" w:styleId="Heading4Char">
    <w:name w:val="Heading 4 Char"/>
    <w:basedOn w:val="DefaultParagraphFont"/>
    <w:link w:val="Heading4"/>
    <w:rsid w:val="000E5AE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0E5AE9"/>
    <w:rPr>
      <w:rFonts w:ascii="Times New Roman" w:eastAsia="Times New Roman" w:hAnsi="Times New Roman" w:cs="Times New Roman"/>
      <w:b/>
      <w:bCs/>
      <w:i/>
      <w:iCs/>
      <w:sz w:val="26"/>
      <w:szCs w:val="26"/>
      <w:lang w:val="en-AU" w:eastAsia="bg-BG"/>
    </w:rPr>
  </w:style>
  <w:style w:type="paragraph" w:styleId="NormalWeb">
    <w:name w:val="Normal (Web)"/>
    <w:basedOn w:val="Normal"/>
    <w:rsid w:val="000E5AE9"/>
    <w:pPr>
      <w:spacing w:before="100" w:beforeAutospacing="1" w:after="100" w:afterAutospacing="1"/>
    </w:pPr>
  </w:style>
  <w:style w:type="paragraph" w:customStyle="1" w:styleId="BodyText21">
    <w:name w:val="Body Text 21"/>
    <w:basedOn w:val="Normal"/>
    <w:rsid w:val="000E5AE9"/>
    <w:pPr>
      <w:widowControl w:val="0"/>
      <w:overflowPunct w:val="0"/>
      <w:autoSpaceDE w:val="0"/>
      <w:autoSpaceDN w:val="0"/>
      <w:adjustRightInd w:val="0"/>
      <w:jc w:val="center"/>
      <w:textAlignment w:val="baseline"/>
    </w:pPr>
    <w:rPr>
      <w:b/>
      <w:szCs w:val="20"/>
      <w:lang w:val="en-US" w:eastAsia="en-US"/>
    </w:rPr>
  </w:style>
  <w:style w:type="character" w:styleId="Strong">
    <w:name w:val="Strong"/>
    <w:qFormat/>
    <w:rsid w:val="000E5AE9"/>
    <w:rPr>
      <w:b/>
      <w:bCs/>
    </w:rPr>
  </w:style>
  <w:style w:type="paragraph" w:styleId="Header">
    <w:name w:val="header"/>
    <w:aliases w:val="Header1"/>
    <w:basedOn w:val="Normal"/>
    <w:link w:val="HeaderChar"/>
    <w:rsid w:val="000E5AE9"/>
    <w:pPr>
      <w:tabs>
        <w:tab w:val="center" w:pos="4536"/>
        <w:tab w:val="right" w:pos="9072"/>
      </w:tabs>
    </w:pPr>
  </w:style>
  <w:style w:type="character" w:customStyle="1" w:styleId="HeaderChar">
    <w:name w:val="Header Char"/>
    <w:aliases w:val="Header1 Char"/>
    <w:basedOn w:val="DefaultParagraphFont"/>
    <w:link w:val="Header"/>
    <w:rsid w:val="000E5AE9"/>
    <w:rPr>
      <w:rFonts w:ascii="Times New Roman" w:eastAsia="Times New Roman" w:hAnsi="Times New Roman" w:cs="Times New Roman"/>
      <w:sz w:val="24"/>
      <w:szCs w:val="24"/>
      <w:lang w:eastAsia="bg-BG"/>
    </w:rPr>
  </w:style>
  <w:style w:type="paragraph" w:styleId="Footer">
    <w:name w:val="footer"/>
    <w:basedOn w:val="Normal"/>
    <w:link w:val="FooterChar"/>
    <w:rsid w:val="000E5AE9"/>
    <w:pPr>
      <w:tabs>
        <w:tab w:val="center" w:pos="4536"/>
        <w:tab w:val="right" w:pos="9072"/>
      </w:tabs>
    </w:pPr>
  </w:style>
  <w:style w:type="character" w:customStyle="1" w:styleId="FooterChar">
    <w:name w:val="Footer Char"/>
    <w:basedOn w:val="DefaultParagraphFont"/>
    <w:link w:val="Footer"/>
    <w:rsid w:val="000E5AE9"/>
    <w:rPr>
      <w:rFonts w:ascii="Times New Roman" w:eastAsia="Times New Roman" w:hAnsi="Times New Roman" w:cs="Times New Roman"/>
      <w:sz w:val="24"/>
      <w:szCs w:val="24"/>
      <w:lang w:eastAsia="bg-BG"/>
    </w:rPr>
  </w:style>
  <w:style w:type="character" w:styleId="Hyperlink">
    <w:name w:val="Hyperlink"/>
    <w:rsid w:val="000E5AE9"/>
    <w:rPr>
      <w:color w:val="0000FF"/>
      <w:u w:val="single"/>
    </w:rPr>
  </w:style>
  <w:style w:type="paragraph" w:styleId="BodyText">
    <w:name w:val="Body Text"/>
    <w:basedOn w:val="Normal"/>
    <w:link w:val="BodyTextChar"/>
    <w:rsid w:val="000E5AE9"/>
    <w:pPr>
      <w:jc w:val="center"/>
    </w:pPr>
    <w:rPr>
      <w:b/>
      <w:bCs/>
      <w:sz w:val="36"/>
      <w:lang w:eastAsia="en-US"/>
    </w:rPr>
  </w:style>
  <w:style w:type="character" w:customStyle="1" w:styleId="BodyTextChar">
    <w:name w:val="Body Text Char"/>
    <w:basedOn w:val="DefaultParagraphFont"/>
    <w:link w:val="BodyText"/>
    <w:rsid w:val="000E5AE9"/>
    <w:rPr>
      <w:rFonts w:ascii="Times New Roman" w:eastAsia="Times New Roman" w:hAnsi="Times New Roman" w:cs="Times New Roman"/>
      <w:b/>
      <w:bCs/>
      <w:sz w:val="36"/>
      <w:szCs w:val="24"/>
    </w:rPr>
  </w:style>
  <w:style w:type="paragraph" w:styleId="BodyTextIndent">
    <w:name w:val="Body Text Indent"/>
    <w:basedOn w:val="Normal"/>
    <w:link w:val="BodyTextIndentChar"/>
    <w:rsid w:val="000E5AE9"/>
    <w:pPr>
      <w:ind w:firstLine="720"/>
      <w:jc w:val="both"/>
    </w:pPr>
    <w:rPr>
      <w:sz w:val="28"/>
      <w:lang w:eastAsia="en-US"/>
    </w:rPr>
  </w:style>
  <w:style w:type="character" w:customStyle="1" w:styleId="BodyTextIndentChar">
    <w:name w:val="Body Text Indent Char"/>
    <w:basedOn w:val="DefaultParagraphFont"/>
    <w:link w:val="BodyTextIndent"/>
    <w:rsid w:val="000E5AE9"/>
    <w:rPr>
      <w:rFonts w:ascii="Times New Roman" w:eastAsia="Times New Roman" w:hAnsi="Times New Roman" w:cs="Times New Roman"/>
      <w:sz w:val="28"/>
      <w:szCs w:val="24"/>
    </w:rPr>
  </w:style>
  <w:style w:type="character" w:styleId="CommentReference">
    <w:name w:val="annotation reference"/>
    <w:semiHidden/>
    <w:rsid w:val="000E5AE9"/>
    <w:rPr>
      <w:sz w:val="16"/>
      <w:szCs w:val="16"/>
    </w:rPr>
  </w:style>
  <w:style w:type="paragraph" w:styleId="CommentText">
    <w:name w:val="annotation text"/>
    <w:basedOn w:val="Normal"/>
    <w:link w:val="CommentTextChar"/>
    <w:semiHidden/>
    <w:rsid w:val="000E5AE9"/>
    <w:rPr>
      <w:sz w:val="20"/>
      <w:szCs w:val="20"/>
      <w:lang w:eastAsia="en-US"/>
    </w:rPr>
  </w:style>
  <w:style w:type="character" w:customStyle="1" w:styleId="CommentTextChar">
    <w:name w:val="Comment Text Char"/>
    <w:basedOn w:val="DefaultParagraphFont"/>
    <w:link w:val="CommentText"/>
    <w:semiHidden/>
    <w:rsid w:val="000E5AE9"/>
    <w:rPr>
      <w:rFonts w:ascii="Times New Roman" w:eastAsia="Times New Roman" w:hAnsi="Times New Roman" w:cs="Times New Roman"/>
      <w:sz w:val="20"/>
      <w:szCs w:val="20"/>
    </w:rPr>
  </w:style>
  <w:style w:type="paragraph" w:styleId="BodyTextIndent3">
    <w:name w:val="Body Text Indent 3"/>
    <w:basedOn w:val="Normal"/>
    <w:link w:val="BodyTextIndent3Char1"/>
    <w:rsid w:val="000E5AE9"/>
    <w:pPr>
      <w:spacing w:after="120"/>
      <w:ind w:left="283"/>
    </w:pPr>
    <w:rPr>
      <w:sz w:val="16"/>
      <w:szCs w:val="16"/>
      <w:lang w:eastAsia="en-US"/>
    </w:rPr>
  </w:style>
  <w:style w:type="character" w:customStyle="1" w:styleId="BodyTextIndent3Char">
    <w:name w:val="Body Text Indent 3 Char"/>
    <w:basedOn w:val="DefaultParagraphFont"/>
    <w:link w:val="BodyTextIndent3"/>
    <w:uiPriority w:val="99"/>
    <w:semiHidden/>
    <w:rsid w:val="000E5AE9"/>
    <w:rPr>
      <w:rFonts w:ascii="Times New Roman" w:eastAsia="Times New Roman" w:hAnsi="Times New Roman" w:cs="Times New Roman"/>
      <w:sz w:val="16"/>
      <w:szCs w:val="16"/>
      <w:lang w:eastAsia="bg-BG"/>
    </w:rPr>
  </w:style>
  <w:style w:type="character" w:customStyle="1" w:styleId="BodyTextIndent3Char1">
    <w:name w:val="Body Text Indent 3 Char1"/>
    <w:link w:val="BodyTextIndent3"/>
    <w:rsid w:val="000E5AE9"/>
    <w:rPr>
      <w:rFonts w:ascii="Times New Roman" w:eastAsia="Times New Roman" w:hAnsi="Times New Roman" w:cs="Times New Roman"/>
      <w:sz w:val="16"/>
      <w:szCs w:val="16"/>
    </w:rPr>
  </w:style>
  <w:style w:type="paragraph" w:customStyle="1" w:styleId="Style">
    <w:name w:val="Style"/>
    <w:rsid w:val="000E5AE9"/>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lang w:eastAsia="bg-BG"/>
    </w:rPr>
  </w:style>
  <w:style w:type="paragraph" w:styleId="BodyText2">
    <w:name w:val="Body Text 2"/>
    <w:basedOn w:val="Normal"/>
    <w:link w:val="BodyText2Char"/>
    <w:rsid w:val="000E5AE9"/>
    <w:pPr>
      <w:spacing w:after="120" w:line="480" w:lineRule="auto"/>
    </w:pPr>
    <w:rPr>
      <w:lang w:eastAsia="en-US"/>
    </w:rPr>
  </w:style>
  <w:style w:type="character" w:customStyle="1" w:styleId="BodyText2Char">
    <w:name w:val="Body Text 2 Char"/>
    <w:basedOn w:val="DefaultParagraphFont"/>
    <w:link w:val="BodyText2"/>
    <w:rsid w:val="000E5AE9"/>
    <w:rPr>
      <w:rFonts w:ascii="Times New Roman" w:eastAsia="Times New Roman" w:hAnsi="Times New Roman" w:cs="Times New Roman"/>
      <w:sz w:val="24"/>
      <w:szCs w:val="24"/>
    </w:rPr>
  </w:style>
  <w:style w:type="paragraph" w:styleId="PlainText">
    <w:name w:val="Plain Text"/>
    <w:aliases w:val=" Знак"/>
    <w:basedOn w:val="Normal"/>
    <w:link w:val="PlainTextChar"/>
    <w:rsid w:val="000E5AE9"/>
    <w:rPr>
      <w:rFonts w:ascii="Courier New" w:hAnsi="Courier New"/>
      <w:sz w:val="20"/>
      <w:szCs w:val="20"/>
    </w:rPr>
  </w:style>
  <w:style w:type="character" w:customStyle="1" w:styleId="PlainTextChar">
    <w:name w:val="Plain Text Char"/>
    <w:aliases w:val=" Знак Char"/>
    <w:basedOn w:val="DefaultParagraphFont"/>
    <w:link w:val="PlainText"/>
    <w:rsid w:val="000E5AE9"/>
    <w:rPr>
      <w:rFonts w:ascii="Courier New" w:eastAsia="Times New Roman" w:hAnsi="Courier New" w:cs="Times New Roman"/>
      <w:sz w:val="20"/>
      <w:szCs w:val="20"/>
      <w:lang w:eastAsia="bg-BG"/>
    </w:rPr>
  </w:style>
  <w:style w:type="paragraph" w:customStyle="1" w:styleId="Char">
    <w:name w:val="Char"/>
    <w:basedOn w:val="Normal"/>
    <w:link w:val="CharChar6"/>
    <w:rsid w:val="000E5AE9"/>
    <w:pPr>
      <w:tabs>
        <w:tab w:val="left" w:pos="709"/>
      </w:tabs>
    </w:pPr>
    <w:rPr>
      <w:rFonts w:ascii="Tahoma" w:hAnsi="Tahoma"/>
      <w:lang w:val="pl-PL" w:eastAsia="pl-PL"/>
    </w:rPr>
  </w:style>
  <w:style w:type="character" w:customStyle="1" w:styleId="CharChar6">
    <w:name w:val="Char Char6"/>
    <w:link w:val="Char"/>
    <w:rsid w:val="000E5AE9"/>
    <w:rPr>
      <w:rFonts w:ascii="Tahoma" w:eastAsia="Times New Roman" w:hAnsi="Tahoma" w:cs="Times New Roman"/>
      <w:sz w:val="24"/>
      <w:szCs w:val="24"/>
      <w:lang w:val="pl-PL" w:eastAsia="pl-PL"/>
    </w:rPr>
  </w:style>
  <w:style w:type="paragraph" w:customStyle="1" w:styleId="text">
    <w:name w:val="text"/>
    <w:rsid w:val="000E5AE9"/>
    <w:pPr>
      <w:widowControl w:val="0"/>
      <w:spacing w:before="240" w:after="0" w:line="240" w:lineRule="exact"/>
      <w:jc w:val="both"/>
    </w:pPr>
    <w:rPr>
      <w:rFonts w:ascii="Arial" w:eastAsia="Times New Roman" w:hAnsi="Arial" w:cs="Times New Roman"/>
      <w:sz w:val="24"/>
      <w:szCs w:val="20"/>
      <w:lang w:val="cs-CZ"/>
    </w:rPr>
  </w:style>
  <w:style w:type="character" w:customStyle="1" w:styleId="Bodytext27">
    <w:name w:val="Body text27"/>
    <w:rsid w:val="000E5AE9"/>
    <w:rPr>
      <w:rFonts w:ascii="Bookman Old Style" w:hAnsi="Bookman Old Style"/>
      <w:sz w:val="22"/>
      <w:szCs w:val="22"/>
      <w:shd w:val="clear" w:color="auto" w:fill="FFFFFF"/>
    </w:rPr>
  </w:style>
  <w:style w:type="character" w:customStyle="1" w:styleId="Bodytext19">
    <w:name w:val="Body text19"/>
    <w:rsid w:val="000E5AE9"/>
    <w:rPr>
      <w:rFonts w:ascii="Bookman Old Style" w:hAnsi="Bookman Old Style"/>
      <w:sz w:val="22"/>
      <w:szCs w:val="22"/>
      <w:shd w:val="clear" w:color="auto" w:fill="FFFFFF"/>
    </w:rPr>
  </w:style>
  <w:style w:type="paragraph" w:styleId="BalloonText">
    <w:name w:val="Balloon Text"/>
    <w:basedOn w:val="Normal"/>
    <w:link w:val="BalloonTextChar"/>
    <w:semiHidden/>
    <w:rsid w:val="000E5AE9"/>
    <w:rPr>
      <w:rFonts w:ascii="Tahoma" w:hAnsi="Tahoma" w:cs="Tahoma"/>
      <w:sz w:val="16"/>
      <w:szCs w:val="16"/>
    </w:rPr>
  </w:style>
  <w:style w:type="character" w:customStyle="1" w:styleId="BalloonTextChar">
    <w:name w:val="Balloon Text Char"/>
    <w:basedOn w:val="DefaultParagraphFont"/>
    <w:link w:val="BalloonText"/>
    <w:semiHidden/>
    <w:rsid w:val="000E5AE9"/>
    <w:rPr>
      <w:rFonts w:ascii="Tahoma" w:eastAsia="Times New Roman" w:hAnsi="Tahoma" w:cs="Tahoma"/>
      <w:sz w:val="16"/>
      <w:szCs w:val="16"/>
      <w:lang w:eastAsia="bg-BG"/>
    </w:rPr>
  </w:style>
  <w:style w:type="paragraph" w:styleId="CommentSubject">
    <w:name w:val="annotation subject"/>
    <w:basedOn w:val="CommentText"/>
    <w:next w:val="CommentText"/>
    <w:link w:val="CommentSubjectChar"/>
    <w:semiHidden/>
    <w:rsid w:val="000E5AE9"/>
    <w:rPr>
      <w:b/>
      <w:bCs/>
      <w:lang w:eastAsia="bg-BG"/>
    </w:rPr>
  </w:style>
  <w:style w:type="character" w:customStyle="1" w:styleId="CommentSubjectChar">
    <w:name w:val="Comment Subject Char"/>
    <w:basedOn w:val="CommentTextChar"/>
    <w:link w:val="CommentSubject"/>
    <w:semiHidden/>
    <w:rsid w:val="000E5AE9"/>
    <w:rPr>
      <w:b/>
      <w:bCs/>
      <w:lang w:eastAsia="bg-BG"/>
    </w:rPr>
  </w:style>
  <w:style w:type="character" w:customStyle="1" w:styleId="samedocreference">
    <w:name w:val="samedocreference"/>
    <w:basedOn w:val="DefaultParagraphFont"/>
    <w:rsid w:val="000E5AE9"/>
  </w:style>
  <w:style w:type="character" w:customStyle="1" w:styleId="CharChar3">
    <w:name w:val="Char Char3"/>
    <w:locked/>
    <w:rsid w:val="000E5AE9"/>
    <w:rPr>
      <w:rFonts w:cs="Times New Roman"/>
      <w:sz w:val="16"/>
      <w:szCs w:val="16"/>
      <w:lang w:val="bg-BG" w:eastAsia="bg-BG"/>
    </w:rPr>
  </w:style>
  <w:style w:type="paragraph" w:styleId="BodyTextIndent2">
    <w:name w:val="Body Text Indent 2"/>
    <w:basedOn w:val="Normal"/>
    <w:link w:val="BodyTextIndent2Char"/>
    <w:rsid w:val="000E5AE9"/>
    <w:pPr>
      <w:spacing w:after="120" w:line="480" w:lineRule="auto"/>
      <w:ind w:left="283"/>
    </w:pPr>
    <w:rPr>
      <w:lang w:eastAsia="en-US"/>
    </w:rPr>
  </w:style>
  <w:style w:type="character" w:customStyle="1" w:styleId="BodyTextIndent2Char">
    <w:name w:val="Body Text Indent 2 Char"/>
    <w:basedOn w:val="DefaultParagraphFont"/>
    <w:link w:val="BodyTextIndent2"/>
    <w:rsid w:val="000E5AE9"/>
    <w:rPr>
      <w:rFonts w:ascii="Times New Roman" w:eastAsia="Times New Roman" w:hAnsi="Times New Roman" w:cs="Times New Roman"/>
      <w:sz w:val="24"/>
      <w:szCs w:val="24"/>
    </w:rPr>
  </w:style>
  <w:style w:type="paragraph" w:customStyle="1" w:styleId="ListParagraph1">
    <w:name w:val="List Paragraph1"/>
    <w:basedOn w:val="Normal"/>
    <w:qFormat/>
    <w:rsid w:val="000E5AE9"/>
    <w:pPr>
      <w:spacing w:after="200" w:line="276" w:lineRule="auto"/>
      <w:ind w:left="720"/>
      <w:contextualSpacing/>
    </w:pPr>
    <w:rPr>
      <w:rFonts w:ascii="Calibri" w:eastAsia="Calibri" w:hAnsi="Calibri"/>
      <w:sz w:val="22"/>
      <w:szCs w:val="22"/>
      <w:lang w:eastAsia="en-US"/>
    </w:rPr>
  </w:style>
  <w:style w:type="paragraph" w:customStyle="1" w:styleId="a">
    <w:name w:val="Îáèêí. ïàðàãðàô"/>
    <w:basedOn w:val="Normal"/>
    <w:rsid w:val="000E5AE9"/>
    <w:pPr>
      <w:spacing w:before="120" w:line="360" w:lineRule="auto"/>
      <w:ind w:firstLine="720"/>
      <w:jc w:val="both"/>
    </w:pPr>
    <w:rPr>
      <w:szCs w:val="20"/>
      <w:lang w:eastAsia="en-US"/>
    </w:rPr>
  </w:style>
  <w:style w:type="paragraph" w:customStyle="1" w:styleId="CharCharCharCharCharCharChar1CharCharCharCharCharCharCharChar1CharCharCharCharCharCharCharCharCharCharCharCharCharCharCharCharCharCharCharCharChar">
    <w:name w:val="Char Char Char Char Char Char Char1 Char Char Char Char Char Char Char Char1 Char Char Char Char Char Char Char Char Char Char Char Char Char Char Char Char Char Char Char Char Char"/>
    <w:basedOn w:val="Normal"/>
    <w:rsid w:val="000E5AE9"/>
    <w:pPr>
      <w:tabs>
        <w:tab w:val="left" w:pos="709"/>
      </w:tabs>
    </w:pPr>
    <w:rPr>
      <w:rFonts w:ascii="Tahoma" w:hAnsi="Tahoma"/>
      <w:lang w:val="pl-PL" w:eastAsia="pl-PL"/>
    </w:rPr>
  </w:style>
  <w:style w:type="paragraph" w:customStyle="1" w:styleId="buttons">
    <w:name w:val="buttons"/>
    <w:basedOn w:val="Normal"/>
    <w:rsid w:val="000E5AE9"/>
    <w:pPr>
      <w:spacing w:before="100" w:beforeAutospacing="1" w:after="100" w:afterAutospacing="1"/>
    </w:pPr>
  </w:style>
  <w:style w:type="character" w:styleId="FollowedHyperlink">
    <w:name w:val="FollowedHyperlink"/>
    <w:rsid w:val="000E5AE9"/>
    <w:rPr>
      <w:color w:val="0000FF"/>
      <w:u w:val="single"/>
    </w:rPr>
  </w:style>
  <w:style w:type="character" w:customStyle="1" w:styleId="event">
    <w:name w:val="event"/>
    <w:basedOn w:val="DefaultParagraphFont"/>
    <w:rsid w:val="000E5AE9"/>
  </w:style>
  <w:style w:type="character" w:customStyle="1" w:styleId="date">
    <w:name w:val="date"/>
    <w:basedOn w:val="DefaultParagraphFont"/>
    <w:rsid w:val="000E5AE9"/>
  </w:style>
  <w:style w:type="character" w:styleId="Emphasis">
    <w:name w:val="Emphasis"/>
    <w:qFormat/>
    <w:rsid w:val="000E5AE9"/>
    <w:rPr>
      <w:i/>
      <w:iCs/>
    </w:rPr>
  </w:style>
  <w:style w:type="paragraph" w:customStyle="1" w:styleId="text1">
    <w:name w:val="text1"/>
    <w:basedOn w:val="Normal"/>
    <w:rsid w:val="000E5AE9"/>
    <w:pPr>
      <w:spacing w:before="100" w:beforeAutospacing="1" w:after="100" w:afterAutospacing="1"/>
    </w:pPr>
  </w:style>
  <w:style w:type="paragraph" w:styleId="z-TopofForm">
    <w:name w:val="HTML Top of Form"/>
    <w:basedOn w:val="Normal"/>
    <w:next w:val="Normal"/>
    <w:link w:val="z-TopofFormChar"/>
    <w:hidden/>
    <w:rsid w:val="000E5AE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E5AE9"/>
    <w:rPr>
      <w:rFonts w:ascii="Arial" w:eastAsia="Times New Roman" w:hAnsi="Arial" w:cs="Arial"/>
      <w:vanish/>
      <w:sz w:val="16"/>
      <w:szCs w:val="16"/>
      <w:lang w:eastAsia="bg-BG"/>
    </w:rPr>
  </w:style>
  <w:style w:type="paragraph" w:styleId="z-BottomofForm">
    <w:name w:val="HTML Bottom of Form"/>
    <w:basedOn w:val="Normal"/>
    <w:next w:val="Normal"/>
    <w:link w:val="z-BottomofFormChar"/>
    <w:hidden/>
    <w:rsid w:val="000E5AE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E5AE9"/>
    <w:rPr>
      <w:rFonts w:ascii="Arial" w:eastAsia="Times New Roman" w:hAnsi="Arial" w:cs="Arial"/>
      <w:vanish/>
      <w:sz w:val="16"/>
      <w:szCs w:val="16"/>
      <w:lang w:eastAsia="bg-BG"/>
    </w:rPr>
  </w:style>
  <w:style w:type="paragraph" w:customStyle="1" w:styleId="hintleft">
    <w:name w:val="hint left"/>
    <w:basedOn w:val="Normal"/>
    <w:rsid w:val="000E5AE9"/>
    <w:pPr>
      <w:spacing w:before="100" w:beforeAutospacing="1" w:after="100" w:afterAutospacing="1"/>
    </w:pPr>
  </w:style>
  <w:style w:type="paragraph" w:customStyle="1" w:styleId="Default">
    <w:name w:val="Default"/>
    <w:rsid w:val="000E5AE9"/>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semiHidden/>
    <w:rsid w:val="000E5AE9"/>
    <w:pPr>
      <w:widowControl w:val="0"/>
      <w:tabs>
        <w:tab w:val="left" w:pos="-720"/>
      </w:tabs>
      <w:suppressAutoHyphens/>
      <w:jc w:val="both"/>
    </w:pPr>
    <w:rPr>
      <w:spacing w:val="-2"/>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semiHidden/>
    <w:rsid w:val="000E5AE9"/>
    <w:rPr>
      <w:rFonts w:ascii="Times New Roman" w:eastAsia="Times New Roman" w:hAnsi="Times New Roman" w:cs="Times New Roman"/>
      <w:spacing w:val="-2"/>
      <w:sz w:val="20"/>
      <w:szCs w:val="20"/>
      <w:lang w:val="en-GB"/>
    </w:rPr>
  </w:style>
  <w:style w:type="character" w:styleId="FootnoteReference">
    <w:name w:val="footnote reference"/>
    <w:aliases w:val="Footnote symbol"/>
    <w:rsid w:val="000E5AE9"/>
    <w:rPr>
      <w:rFonts w:ascii="Times New Roman" w:hAnsi="Times New Roman" w:cs="Times New Roman"/>
      <w:sz w:val="27"/>
      <w:szCs w:val="27"/>
      <w:vertAlign w:val="superscript"/>
      <w:lang w:val="en-US"/>
    </w:rPr>
  </w:style>
  <w:style w:type="paragraph" w:styleId="BodyTextFirstIndent">
    <w:name w:val="Body Text First Indent"/>
    <w:basedOn w:val="BodyText"/>
    <w:link w:val="BodyTextFirstIndentChar"/>
    <w:rsid w:val="000E5AE9"/>
    <w:pPr>
      <w:spacing w:after="120"/>
      <w:ind w:firstLine="210"/>
      <w:jc w:val="left"/>
    </w:pPr>
    <w:rPr>
      <w:b w:val="0"/>
      <w:bCs w:val="0"/>
      <w:sz w:val="24"/>
      <w:lang w:eastAsia="bg-BG"/>
    </w:rPr>
  </w:style>
  <w:style w:type="character" w:customStyle="1" w:styleId="BodyTextFirstIndentChar">
    <w:name w:val="Body Text First Indent Char"/>
    <w:basedOn w:val="BodyTextChar"/>
    <w:link w:val="BodyTextFirstIndent"/>
    <w:rsid w:val="000E5AE9"/>
    <w:rPr>
      <w:sz w:val="24"/>
      <w:lang w:eastAsia="bg-BG"/>
    </w:rPr>
  </w:style>
  <w:style w:type="paragraph" w:styleId="Title">
    <w:name w:val="Title"/>
    <w:aliases w:val="Body Text Indent 3 Char Char, Char Char Char"/>
    <w:basedOn w:val="Normal"/>
    <w:link w:val="TitleChar"/>
    <w:qFormat/>
    <w:rsid w:val="000E5AE9"/>
    <w:pPr>
      <w:widowControl w:val="0"/>
      <w:tabs>
        <w:tab w:val="left" w:pos="-720"/>
      </w:tabs>
      <w:suppressAutoHyphens/>
      <w:jc w:val="center"/>
    </w:pPr>
    <w:rPr>
      <w:b/>
      <w:bCs/>
      <w:sz w:val="48"/>
      <w:szCs w:val="48"/>
      <w:lang w:val="en-US" w:eastAsia="en-US"/>
    </w:rPr>
  </w:style>
  <w:style w:type="character" w:customStyle="1" w:styleId="TitleChar">
    <w:name w:val="Title Char"/>
    <w:aliases w:val="Body Text Indent 3 Char Char Char, Char Char Char Char"/>
    <w:basedOn w:val="DefaultParagraphFont"/>
    <w:link w:val="Title"/>
    <w:rsid w:val="000E5AE9"/>
    <w:rPr>
      <w:rFonts w:ascii="Times New Roman" w:eastAsia="Times New Roman" w:hAnsi="Times New Roman" w:cs="Times New Roman"/>
      <w:b/>
      <w:bCs/>
      <w:sz w:val="48"/>
      <w:szCs w:val="48"/>
      <w:lang w:val="en-US"/>
    </w:rPr>
  </w:style>
  <w:style w:type="character" w:customStyle="1" w:styleId="CharChar10">
    <w:name w:val="Char Char10"/>
    <w:rsid w:val="000E5AE9"/>
    <w:rPr>
      <w:rFonts w:ascii="Times New Roman" w:eastAsia="Times New Roman" w:hAnsi="Times New Roman" w:cs="Times New Roman"/>
      <w:b/>
      <w:bCs/>
      <w:i/>
      <w:iCs/>
      <w:sz w:val="26"/>
      <w:szCs w:val="26"/>
      <w:lang w:val="en-AU" w:eastAsia="bg-BG"/>
    </w:rPr>
  </w:style>
  <w:style w:type="character" w:customStyle="1" w:styleId="FontStyle22">
    <w:name w:val="Font Style22"/>
    <w:rsid w:val="000E5AE9"/>
    <w:rPr>
      <w:rFonts w:ascii="Times New Roman" w:hAnsi="Times New Roman" w:cs="Times New Roman"/>
      <w:i/>
      <w:iCs/>
      <w:sz w:val="22"/>
      <w:szCs w:val="22"/>
    </w:rPr>
  </w:style>
  <w:style w:type="paragraph" w:customStyle="1" w:styleId="firstline">
    <w:name w:val="firstline"/>
    <w:basedOn w:val="Normal"/>
    <w:rsid w:val="000E5AE9"/>
    <w:pPr>
      <w:spacing w:before="100" w:beforeAutospacing="1" w:after="100" w:afterAutospacing="1"/>
    </w:pPr>
  </w:style>
  <w:style w:type="character" w:customStyle="1" w:styleId="a0">
    <w:name w:val="Основен текст + Удебелен"/>
    <w:rsid w:val="000E5AE9"/>
    <w:rPr>
      <w:rFonts w:ascii="Times New Roman" w:hAnsi="Times New Roman" w:cs="Times New Roman"/>
      <w:b/>
      <w:bCs/>
      <w:spacing w:val="0"/>
      <w:sz w:val="22"/>
      <w:szCs w:val="22"/>
    </w:rPr>
  </w:style>
  <w:style w:type="character" w:customStyle="1" w:styleId="5">
    <w:name w:val="Основен текст (5)_"/>
    <w:link w:val="50"/>
    <w:rsid w:val="000E5AE9"/>
    <w:rPr>
      <w:b/>
      <w:bCs/>
      <w:i/>
      <w:iCs/>
      <w:shd w:val="clear" w:color="auto" w:fill="FFFFFF"/>
    </w:rPr>
  </w:style>
  <w:style w:type="paragraph" w:customStyle="1" w:styleId="50">
    <w:name w:val="Основен текст (5)"/>
    <w:basedOn w:val="Normal"/>
    <w:link w:val="5"/>
    <w:rsid w:val="000E5AE9"/>
    <w:pPr>
      <w:widowControl w:val="0"/>
      <w:shd w:val="clear" w:color="auto" w:fill="FFFFFF"/>
      <w:spacing w:before="360" w:after="60" w:line="278" w:lineRule="exact"/>
      <w:jc w:val="both"/>
    </w:pPr>
    <w:rPr>
      <w:rFonts w:asciiTheme="minorHAnsi" w:eastAsiaTheme="minorHAnsi" w:hAnsiTheme="minorHAnsi" w:cstheme="minorBidi"/>
      <w:b/>
      <w:bCs/>
      <w:i/>
      <w:iCs/>
      <w:sz w:val="22"/>
      <w:szCs w:val="22"/>
      <w:shd w:val="clear" w:color="auto" w:fill="FFFFFF"/>
      <w:lang w:eastAsia="en-US"/>
    </w:rPr>
  </w:style>
  <w:style w:type="character" w:customStyle="1" w:styleId="3">
    <w:name w:val="Основен текст (3) + Удебелен"/>
    <w:rsid w:val="000E5AE9"/>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30">
    <w:name w:val="Основен текст (3)_"/>
    <w:link w:val="31"/>
    <w:rsid w:val="000E5AE9"/>
    <w:rPr>
      <w:shd w:val="clear" w:color="auto" w:fill="FFFFFF"/>
    </w:rPr>
  </w:style>
  <w:style w:type="paragraph" w:customStyle="1" w:styleId="31">
    <w:name w:val="Основен текст (3)"/>
    <w:basedOn w:val="Normal"/>
    <w:link w:val="30"/>
    <w:rsid w:val="000E5AE9"/>
    <w:pPr>
      <w:widowControl w:val="0"/>
      <w:shd w:val="clear" w:color="auto" w:fill="FFFFFF"/>
      <w:spacing w:before="180" w:after="180" w:line="0" w:lineRule="atLeast"/>
      <w:ind w:hanging="320"/>
    </w:pPr>
    <w:rPr>
      <w:rFonts w:asciiTheme="minorHAnsi" w:eastAsiaTheme="minorHAnsi" w:hAnsiTheme="minorHAnsi" w:cstheme="minorBidi"/>
      <w:sz w:val="22"/>
      <w:szCs w:val="22"/>
      <w:shd w:val="clear" w:color="auto" w:fill="FFFFFF"/>
      <w:lang w:eastAsia="en-US"/>
    </w:rPr>
  </w:style>
  <w:style w:type="character" w:customStyle="1" w:styleId="a1">
    <w:name w:val="Основен текст + Не е курсив"/>
    <w:rsid w:val="000E5AE9"/>
    <w:rPr>
      <w:rFonts w:ascii="Times New Roman" w:eastAsia="Times New Roman" w:hAnsi="Times New Roman" w:cs="Times New Roman"/>
      <w:b w:val="0"/>
      <w:bCs w:val="0"/>
      <w:i/>
      <w:iCs/>
      <w:smallCaps w:val="0"/>
      <w:strike w:val="0"/>
      <w:color w:val="000000"/>
      <w:spacing w:val="0"/>
      <w:w w:val="100"/>
      <w:position w:val="0"/>
      <w:sz w:val="22"/>
      <w:szCs w:val="22"/>
      <w:u w:val="single"/>
      <w:lang w:val="bg-BG" w:eastAsia="bg-BG" w:bidi="bg-BG"/>
    </w:rPr>
  </w:style>
  <w:style w:type="character" w:customStyle="1" w:styleId="a2">
    <w:name w:val="Основен текст + Удебелен;Не е курсив"/>
    <w:rsid w:val="000E5AE9"/>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a3">
    <w:name w:val="Заглавие на таблица + Удебелен"/>
    <w:rsid w:val="000E5AE9"/>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a4">
    <w:name w:val="Заглавие на таблица"/>
    <w:rsid w:val="000E5AE9"/>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bg-BG" w:eastAsia="bg-BG" w:bidi="bg-BG"/>
    </w:rPr>
  </w:style>
  <w:style w:type="character" w:customStyle="1" w:styleId="Exact">
    <w:name w:val="Основен текст Exact"/>
    <w:rsid w:val="000E5AE9"/>
    <w:rPr>
      <w:rFonts w:ascii="Times New Roman" w:eastAsia="Times New Roman" w:hAnsi="Times New Roman" w:cs="Times New Roman"/>
      <w:b w:val="0"/>
      <w:bCs w:val="0"/>
      <w:i/>
      <w:iCs/>
      <w:smallCaps w:val="0"/>
      <w:strike w:val="0"/>
      <w:spacing w:val="1"/>
      <w:sz w:val="21"/>
      <w:szCs w:val="21"/>
      <w:u w:val="none"/>
    </w:rPr>
  </w:style>
  <w:style w:type="character" w:customStyle="1" w:styleId="1195pt">
    <w:name w:val="Основен текст (11) + 9;5 pt"/>
    <w:rsid w:val="000E5AE9"/>
    <w:rPr>
      <w:rFonts w:ascii="Times New Roman" w:eastAsia="Times New Roman" w:hAnsi="Times New Roman" w:cs="Times New Roman"/>
      <w:b w:val="0"/>
      <w:bCs w:val="0"/>
      <w:i w:val="0"/>
      <w:iCs w:val="0"/>
      <w:smallCaps w:val="0"/>
      <w:strike w:val="0"/>
      <w:color w:val="000000"/>
      <w:spacing w:val="0"/>
      <w:w w:val="100"/>
      <w:position w:val="0"/>
      <w:sz w:val="19"/>
      <w:szCs w:val="19"/>
      <w:u w:val="none"/>
      <w:lang w:val="bg-BG" w:eastAsia="bg-BG" w:bidi="bg-BG"/>
    </w:rPr>
  </w:style>
  <w:style w:type="character" w:customStyle="1" w:styleId="11">
    <w:name w:val="Основен текст (11)"/>
    <w:rsid w:val="000E5AE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style>
  <w:style w:type="paragraph" w:customStyle="1" w:styleId="RamBullet1">
    <w:name w:val="Ram Bullet 1"/>
    <w:basedOn w:val="Normal"/>
    <w:rsid w:val="000E5AE9"/>
    <w:pPr>
      <w:numPr>
        <w:numId w:val="16"/>
      </w:numPr>
      <w:suppressAutoHyphens/>
      <w:spacing w:after="240" w:line="280" w:lineRule="atLeast"/>
      <w:ind w:left="0" w:firstLine="0"/>
      <w:jc w:val="both"/>
    </w:pPr>
    <w:rPr>
      <w:rFonts w:ascii="Arial" w:hAnsi="Arial"/>
      <w:sz w:val="23"/>
      <w:szCs w:val="20"/>
      <w:lang w:val="en-GB" w:eastAsia="ar-SA"/>
    </w:rPr>
  </w:style>
  <w:style w:type="paragraph" w:customStyle="1" w:styleId="a5">
    <w:name w:val="Списък на абзаци"/>
    <w:basedOn w:val="Normal"/>
    <w:qFormat/>
    <w:rsid w:val="000E5AE9"/>
    <w:pPr>
      <w:ind w:left="720"/>
      <w:contextualSpacing/>
    </w:pPr>
  </w:style>
  <w:style w:type="paragraph" w:customStyle="1" w:styleId="1">
    <w:name w:val="Нормален1"/>
    <w:rsid w:val="000E5AE9"/>
    <w:pPr>
      <w:spacing w:after="0"/>
    </w:pPr>
    <w:rPr>
      <w:rFonts w:ascii="Arial" w:eastAsia="Times New Roman" w:hAnsi="Arial" w:cs="Arial"/>
      <w:color w:val="000000"/>
      <w:lang w:eastAsia="bg-BG"/>
    </w:rPr>
  </w:style>
  <w:style w:type="paragraph" w:customStyle="1" w:styleId="2">
    <w:name w:val="Нормален2"/>
    <w:rsid w:val="000E5AE9"/>
    <w:pPr>
      <w:spacing w:after="0"/>
    </w:pPr>
    <w:rPr>
      <w:rFonts w:ascii="Arial" w:eastAsia="Times New Roman" w:hAnsi="Arial" w:cs="Arial"/>
      <w:color w:val="000000"/>
      <w:lang w:eastAsia="bg-BG"/>
    </w:rPr>
  </w:style>
  <w:style w:type="table" w:styleId="TableGrid">
    <w:name w:val="Table Grid"/>
    <w:basedOn w:val="TableNormal"/>
    <w:uiPriority w:val="59"/>
    <w:rsid w:val="000E5AE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s">
    <w:name w:val="Bullets"/>
    <w:basedOn w:val="Normal"/>
    <w:link w:val="BulletsChar"/>
    <w:rsid w:val="000E5AE9"/>
    <w:pPr>
      <w:numPr>
        <w:numId w:val="25"/>
      </w:numPr>
      <w:spacing w:after="200" w:line="276" w:lineRule="auto"/>
      <w:jc w:val="both"/>
    </w:pPr>
    <w:rPr>
      <w:rFonts w:ascii="Calibri" w:hAnsi="Calibri"/>
      <w:sz w:val="22"/>
      <w:szCs w:val="22"/>
      <w:lang w:eastAsia="en-US"/>
    </w:rPr>
  </w:style>
  <w:style w:type="character" w:customStyle="1" w:styleId="BulletsChar">
    <w:name w:val="Bullets Char"/>
    <w:link w:val="Bullets"/>
    <w:locked/>
    <w:rsid w:val="000E5AE9"/>
    <w:rPr>
      <w:rFonts w:ascii="Calibri" w:eastAsia="Times New Roman" w:hAnsi="Calibri" w:cs="Times New Roman"/>
    </w:rPr>
  </w:style>
  <w:style w:type="paragraph" w:customStyle="1" w:styleId="TableBodyText">
    <w:name w:val="Table Body Text"/>
    <w:basedOn w:val="BodyText"/>
    <w:rsid w:val="000E5AE9"/>
    <w:pPr>
      <w:spacing w:before="60" w:after="60"/>
      <w:jc w:val="left"/>
    </w:pPr>
    <w:rPr>
      <w:b w:val="0"/>
      <w:bCs w:val="0"/>
      <w:sz w:val="20"/>
      <w:szCs w:val="20"/>
      <w:lang w:val="de-DE" w:eastAsia="de-DE"/>
    </w:rPr>
  </w:style>
  <w:style w:type="paragraph" w:customStyle="1" w:styleId="MainText">
    <w:name w:val="Main Text"/>
    <w:basedOn w:val="Normal"/>
    <w:link w:val="MainTextChar"/>
    <w:rsid w:val="000E5AE9"/>
    <w:pPr>
      <w:spacing w:after="200" w:line="276" w:lineRule="auto"/>
      <w:ind w:firstLine="709"/>
      <w:jc w:val="both"/>
    </w:pPr>
    <w:rPr>
      <w:rFonts w:ascii="Calibri" w:hAnsi="Calibri"/>
      <w:sz w:val="22"/>
      <w:szCs w:val="22"/>
      <w:lang w:eastAsia="en-US"/>
    </w:rPr>
  </w:style>
  <w:style w:type="character" w:customStyle="1" w:styleId="MainTextChar">
    <w:name w:val="Main Text Char"/>
    <w:link w:val="MainText"/>
    <w:locked/>
    <w:rsid w:val="000E5AE9"/>
    <w:rPr>
      <w:rFonts w:ascii="Calibri" w:eastAsia="Times New Roman" w:hAnsi="Calibri" w:cs="Times New Roman"/>
    </w:rPr>
  </w:style>
  <w:style w:type="paragraph" w:styleId="ListParagraph">
    <w:name w:val="List Paragraph"/>
    <w:basedOn w:val="Normal"/>
    <w:uiPriority w:val="34"/>
    <w:qFormat/>
    <w:rsid w:val="00FA5039"/>
    <w:pPr>
      <w:spacing w:after="160" w:line="259"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212.91.171.190/act.aspx?ID=1&amp;IDNA=7F4AB933&amp;IDSTR=0&amp;FIND=_28857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12.91.171.190/act.aspx?ID=1&amp;IDNA=7F4AB933&amp;IDSTR=0&amp;FIND=_2885743" TargetMode="External"/><Relationship Id="rId5" Type="http://schemas.openxmlformats.org/officeDocument/2006/relationships/webSettings" Target="webSettings.xml"/><Relationship Id="rId10" Type="http://schemas.openxmlformats.org/officeDocument/2006/relationships/hyperlink" Target="http://212.91.171.190/act.aspx?ID=1&amp;IDNA=7F4AB933&amp;IDSTR=0&amp;FIND=_2885742" TargetMode="External"/><Relationship Id="rId4" Type="http://schemas.openxmlformats.org/officeDocument/2006/relationships/settings" Target="settings.xml"/><Relationship Id="rId9" Type="http://schemas.openxmlformats.org/officeDocument/2006/relationships/hyperlink" Target="http://212.91.171.190/act.aspx?ID=1&amp;IDNA=7F4AB933&amp;IDSTR=0&amp;FIND=_288574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745196-4816-4445-A7E5-453EB9CC9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25</Pages>
  <Words>5294</Words>
  <Characters>30176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Obs</dc:creator>
  <cp:lastModifiedBy>Obs</cp:lastModifiedBy>
  <cp:revision>6</cp:revision>
  <dcterms:created xsi:type="dcterms:W3CDTF">2015-04-09T09:50:00Z</dcterms:created>
  <dcterms:modified xsi:type="dcterms:W3CDTF">2015-04-09T12:27:00Z</dcterms:modified>
</cp:coreProperties>
</file>